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23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360"/>
        <w:gridCol w:w="11205"/>
        <w:gridCol w:w="15"/>
        <w:gridCol w:w="1403"/>
        <w:gridCol w:w="1278"/>
        <w:gridCol w:w="281"/>
        <w:gridCol w:w="851"/>
        <w:gridCol w:w="567"/>
        <w:gridCol w:w="2268"/>
        <w:gridCol w:w="992"/>
        <w:gridCol w:w="850"/>
        <w:gridCol w:w="1753"/>
      </w:tblGrid>
      <w:tr w:rsidR="00E5655A" w:rsidRPr="000C0F93" w:rsidTr="00E5655A">
        <w:trPr>
          <w:trHeight w:val="14141"/>
        </w:trPr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E5655A" w:rsidRDefault="00D82150" w:rsidP="0097084A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4" type="#_x0000_t32" style="position:absolute;margin-left:39.2pt;margin-top:0;width:0;height:749.85pt;z-index:251935232" o:connectortype="straight" strokecolor="#03c" strokeweight="4pt">
                  <v:shadow type="perspective" color="#525252" opacity=".5" offset="1pt" offset2="-1pt"/>
                </v:shape>
              </w:pict>
            </w:r>
            <w:r>
              <w:rPr>
                <w:noProof/>
              </w:rPr>
              <w:pict>
                <v:shape id="_x0000_s1483" type="#_x0000_t32" style="position:absolute;margin-left:39.2pt;margin-top:749.85pt;width:1074pt;height:.75pt;z-index:251934208" o:connectortype="straight" strokecolor="#03c" strokeweight="4pt">
                  <v:shadow type="perspective" color="#525252" opacity=".5" offset="1pt" offset2="-1pt"/>
                </v:shape>
              </w:pict>
            </w:r>
          </w:p>
        </w:tc>
        <w:tc>
          <w:tcPr>
            <w:tcW w:w="21463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E5655A" w:rsidRPr="008278E1" w:rsidRDefault="00D82150" w:rsidP="008278E1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485" type="#_x0000_t32" style="position:absolute;margin-left:1069.2pt;margin-top:-.75pt;width:0;height:750.6pt;z-index:251936256;mso-position-horizontal-relative:text;mso-position-vertical-relative:text" o:connectortype="straight" strokecolor="#03c" strokeweight="4pt">
                  <v:shadow type="perspective" color="#525252" opacity=".5" offset="1pt" offset2="-1pt"/>
                </v:shape>
              </w:pict>
            </w:r>
            <w:r w:rsidR="00E5655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6F1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</w:t>
            </w:r>
            <w:r w:rsidRPr="008763F5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-</w:t>
            </w:r>
            <w:r w:rsidRPr="000E16F1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mail</w:t>
            </w:r>
            <w:r w:rsidRPr="008763F5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: </w:t>
            </w:r>
            <w:hyperlink r:id="rId6" w:history="1">
              <w:r w:rsidRPr="00F873F7">
                <w:rPr>
                  <w:rStyle w:val="a3"/>
                  <w:rFonts w:ascii="Times New Roman" w:hAnsi="Times New Roman"/>
                  <w:lang w:val="en-US"/>
                </w:rPr>
                <w:t>irinasirius</w:t>
              </w:r>
              <w:r w:rsidRPr="008763F5">
                <w:rPr>
                  <w:rStyle w:val="a3"/>
                  <w:rFonts w:ascii="Times New Roman" w:hAnsi="Times New Roman"/>
                </w:rPr>
                <w:t>@</w:t>
              </w:r>
              <w:r w:rsidRPr="00F873F7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Pr="008763F5">
                <w:rPr>
                  <w:rStyle w:val="a3"/>
                  <w:rFonts w:ascii="Times New Roman" w:hAnsi="Times New Roman"/>
                </w:rPr>
                <w:t>.</w:t>
              </w:r>
              <w:r w:rsidRPr="00F873F7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  <w:r w:rsidRPr="008763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</w:t>
            </w: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0"/>
                <w:szCs w:val="20"/>
              </w:rPr>
              <w:t xml:space="preserve">тел. 8 (81655) 31-748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E5655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 w:rsidRPr="00E5655A">
              <w:rPr>
                <w:rFonts w:ascii="Times New Roman" w:hAnsi="Times New Roman" w:cs="Times New Roman"/>
                <w:sz w:val="28"/>
                <w:szCs w:val="28"/>
              </w:rPr>
              <w:t>Солецкого</w:t>
            </w:r>
            <w:proofErr w:type="spellEnd"/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___________ Котов А.Я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</w:t>
            </w:r>
          </w:p>
          <w:p w:rsidR="00E5655A" w:rsidRPr="008763F5" w:rsidRDefault="00E5655A" w:rsidP="004E5834">
            <w:pPr>
              <w:jc w:val="center"/>
            </w:pPr>
          </w:p>
          <w:p w:rsidR="00E5655A" w:rsidRDefault="00E5655A" w:rsidP="004E5834">
            <w:pPr>
              <w:jc w:val="center"/>
            </w:pPr>
          </w:p>
          <w:p w:rsidR="00E5655A" w:rsidRDefault="00E5655A" w:rsidP="004E5834">
            <w:pPr>
              <w:jc w:val="center"/>
            </w:pPr>
          </w:p>
          <w:p w:rsidR="00E5655A" w:rsidRPr="008763F5" w:rsidRDefault="00E5655A" w:rsidP="004E5834">
            <w:pPr>
              <w:jc w:val="center"/>
            </w:pP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5655A">
              <w:rPr>
                <w:rFonts w:ascii="Times New Roman" w:hAnsi="Times New Roman" w:cs="Times New Roman"/>
                <w:b/>
                <w:sz w:val="36"/>
                <w:szCs w:val="36"/>
              </w:rPr>
              <w:t>ДИЗАЙН-ПРОЕКТ</w:t>
            </w:r>
          </w:p>
          <w:p w:rsidR="00E5655A" w:rsidRPr="00E5655A" w:rsidRDefault="00E5655A" w:rsidP="004E5834">
            <w:pPr>
              <w:ind w:left="1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5655A">
              <w:rPr>
                <w:rFonts w:ascii="Times New Roman" w:hAnsi="Times New Roman" w:cs="Times New Roman"/>
                <w:b/>
                <w:sz w:val="36"/>
                <w:szCs w:val="36"/>
              </w:rPr>
              <w:t>БЛАГОУСТРОЙСТВА ТЕРРИТОРИИ ОБЩЕГО ПОЛЬЗОВАНИЯ</w:t>
            </w:r>
          </w:p>
          <w:p w:rsid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655A" w:rsidRPr="008763F5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ПЛОЩАДКА «ЮБИЛЕЙНАЯ»</w:t>
            </w:r>
          </w:p>
          <w:p w:rsid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по адресу: Новгородская область, </w:t>
            </w:r>
            <w:proofErr w:type="spellStart"/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Солецкий</w:t>
            </w:r>
            <w:proofErr w:type="spellEnd"/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муниципальный район,</w:t>
            </w: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proofErr w:type="spellStart"/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Солецкое</w:t>
            </w:r>
            <w:proofErr w:type="spellEnd"/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городское поселение, г. Сольцы</w:t>
            </w:r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ул. Гагарин</w:t>
            </w:r>
            <w:r w:rsidR="000A2B03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а,</w:t>
            </w:r>
          </w:p>
          <w:p w:rsidR="00E5655A" w:rsidRPr="00E5655A" w:rsidRDefault="00E5655A" w:rsidP="004E5834">
            <w:pPr>
              <w:jc w:val="center"/>
              <w:rPr>
                <w:rStyle w:val="4"/>
                <w:rFonts w:ascii="Times New Roman" w:hAnsi="Times New Roman" w:cs="Times New Roman"/>
                <w:bCs w:val="0"/>
                <w:color w:val="333399"/>
                <w:sz w:val="48"/>
                <w:szCs w:val="4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напротив</w:t>
            </w:r>
            <w:proofErr w:type="gramEnd"/>
            <w:r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домов </w:t>
            </w:r>
            <w:r w:rsidR="007D7A67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20</w:t>
            </w:r>
            <w:r w:rsidR="000A2B03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-</w:t>
            </w:r>
            <w:r w:rsidR="002264A0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25</w:t>
            </w:r>
          </w:p>
          <w:p w:rsid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center"/>
              <w:rPr>
                <w:rStyle w:val="4"/>
                <w:b/>
                <w:bCs/>
                <w:color w:val="000000"/>
              </w:rPr>
            </w:pPr>
          </w:p>
          <w:p w:rsid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center"/>
              <w:rPr>
                <w:rStyle w:val="4"/>
                <w:b/>
                <w:bCs/>
                <w:color w:val="000000"/>
              </w:rPr>
            </w:pPr>
          </w:p>
          <w:p w:rsidR="00E5655A" w:rsidRDefault="00E5655A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5D5E" w:rsidRDefault="00E55D5E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367AFA" w:rsidRDefault="00367AFA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367AFA" w:rsidRDefault="00367AFA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5D5E" w:rsidRDefault="00E55D5E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Заведующая отделом градостроительства и благоустройства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Администрации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И.А.Колесникова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367AFA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67AFA"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СОГЛАСОВАНО: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Первый заместитель Главы Администрации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                                  А.П.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Польшаков</w:t>
            </w:r>
            <w:proofErr w:type="spellEnd"/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Заведующая отделом жилищно-коммунального хозяйства,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дорожного строительства и транспорта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Администрации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    Е.Н.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Качанович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5655A" w:rsidRDefault="00E5655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  <w:sz w:val="28"/>
                <w:szCs w:val="28"/>
              </w:rPr>
            </w:pPr>
          </w:p>
          <w:p w:rsidR="006E5E9A" w:rsidRPr="00E5655A" w:rsidRDefault="006E5E9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  <w:sz w:val="28"/>
                <w:szCs w:val="28"/>
              </w:rPr>
            </w:pPr>
          </w:p>
          <w:p w:rsidR="00E5655A" w:rsidRPr="00367AFA" w:rsidRDefault="00E5655A" w:rsidP="00367AFA">
            <w:pPr>
              <w:pStyle w:val="62"/>
              <w:shd w:val="clear" w:color="auto" w:fill="auto"/>
              <w:spacing w:before="0"/>
              <w:ind w:right="20"/>
              <w:rPr>
                <w:color w:val="000000"/>
                <w:sz w:val="24"/>
                <w:szCs w:val="24"/>
              </w:rPr>
            </w:pPr>
            <w:r w:rsidRPr="00E55D5E">
              <w:rPr>
                <w:rStyle w:val="61"/>
                <w:b/>
                <w:bCs/>
                <w:color w:val="000000"/>
                <w:sz w:val="24"/>
                <w:szCs w:val="24"/>
              </w:rPr>
              <w:t>СОЛЬЦЫ</w:t>
            </w:r>
            <w:r w:rsidRPr="00E55D5E">
              <w:rPr>
                <w:rStyle w:val="61"/>
                <w:b/>
                <w:bCs/>
                <w:color w:val="000000"/>
                <w:sz w:val="24"/>
                <w:szCs w:val="24"/>
              </w:rPr>
              <w:br/>
              <w:t>2018</w:t>
            </w:r>
          </w:p>
        </w:tc>
      </w:tr>
      <w:tr w:rsidR="00E5655A" w:rsidRPr="000C63A1" w:rsidTr="00E55D5E">
        <w:trPr>
          <w:trHeight w:val="462"/>
        </w:trPr>
        <w:tc>
          <w:tcPr>
            <w:tcW w:w="880" w:type="dxa"/>
            <w:gridSpan w:val="2"/>
            <w:vMerge/>
            <w:tcBorders>
              <w:left w:val="nil"/>
              <w:right w:val="single" w:sz="12" w:space="0" w:color="auto"/>
            </w:tcBorders>
            <w:textDirection w:val="btLr"/>
          </w:tcPr>
          <w:p w:rsidR="00E5655A" w:rsidRDefault="00E5655A" w:rsidP="0097084A">
            <w:pPr>
              <w:jc w:val="center"/>
            </w:pPr>
          </w:p>
        </w:tc>
        <w:tc>
          <w:tcPr>
            <w:tcW w:w="15600" w:type="dxa"/>
            <w:gridSpan w:val="7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E5655A" w:rsidRPr="00CA2E5B" w:rsidRDefault="00E5655A" w:rsidP="0097084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5655A" w:rsidRPr="00CA2E5B" w:rsidRDefault="00E5655A" w:rsidP="0097084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95" w:type="dxa"/>
            <w:gridSpan w:val="3"/>
            <w:tcBorders>
              <w:top w:val="thinThickSmallGap" w:sz="24" w:space="0" w:color="FFFFFF" w:themeColor="background1"/>
              <w:left w:val="nil"/>
              <w:bottom w:val="nil"/>
              <w:right w:val="single" w:sz="12" w:space="0" w:color="auto"/>
            </w:tcBorders>
            <w:vAlign w:val="center"/>
          </w:tcPr>
          <w:p w:rsidR="00E5655A" w:rsidRPr="00CA2E5B" w:rsidRDefault="00E5655A" w:rsidP="0097084A">
            <w:pPr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</w:tr>
      <w:tr w:rsidR="00E5655A" w:rsidRPr="0022123E" w:rsidTr="00E55D5E">
        <w:tc>
          <w:tcPr>
            <w:tcW w:w="880" w:type="dxa"/>
            <w:gridSpan w:val="2"/>
            <w:vMerge/>
            <w:tcBorders>
              <w:top w:val="thinThickSmallGap" w:sz="24" w:space="0" w:color="FFFFFF" w:themeColor="background1"/>
              <w:left w:val="nil"/>
              <w:bottom w:val="thinThickSmallGap" w:sz="24" w:space="0" w:color="FFFFFF" w:themeColor="background1"/>
              <w:right w:val="single" w:sz="12" w:space="0" w:color="auto"/>
            </w:tcBorders>
          </w:tcPr>
          <w:p w:rsidR="00E5655A" w:rsidRDefault="00E5655A" w:rsidP="0097084A"/>
        </w:tc>
        <w:tc>
          <w:tcPr>
            <w:tcW w:w="15600" w:type="dxa"/>
            <w:gridSpan w:val="7"/>
            <w:vMerge/>
            <w:tcBorders>
              <w:top w:val="thinThickSmallGap" w:sz="24" w:space="0" w:color="FFFFFF" w:themeColor="background1"/>
              <w:left w:val="single" w:sz="12" w:space="0" w:color="auto"/>
              <w:bottom w:val="thinThickSmallGap" w:sz="24" w:space="0" w:color="FFFFFF" w:themeColor="background1"/>
              <w:right w:val="nil"/>
            </w:tcBorders>
          </w:tcPr>
          <w:p w:rsidR="00E5655A" w:rsidRPr="00CA2E5B" w:rsidRDefault="00E5655A" w:rsidP="0097084A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tcBorders>
              <w:top w:val="thinThickSmallGap" w:sz="24" w:space="0" w:color="FFFFFF" w:themeColor="background1"/>
              <w:left w:val="nil"/>
              <w:bottom w:val="single" w:sz="12" w:space="0" w:color="auto"/>
              <w:right w:val="single" w:sz="12" w:space="0" w:color="auto"/>
            </w:tcBorders>
          </w:tcPr>
          <w:p w:rsidR="00E5655A" w:rsidRPr="00CA2E5B" w:rsidRDefault="00D82150" w:rsidP="0097084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noProof/>
                <w:sz w:val="17"/>
                <w:szCs w:val="17"/>
              </w:rPr>
              <w:pict>
                <v:shape id="_x0000_s1482" type="#_x0000_t32" style="position:absolute;left:0;text-align:left;margin-left:-784.8pt;margin-top:-739.9pt;width:1074pt;height:.75pt;flip:y;z-index:251933184;mso-position-horizontal-relative:text;mso-position-vertical-relative:text" o:connectortype="straight" strokecolor="#03c" strokeweight="3pt">
                  <v:shadow type="perspective" color="#525252" opacity=".5" offset="1pt" offset2="-1pt"/>
                </v:shape>
              </w:pict>
            </w:r>
          </w:p>
        </w:tc>
      </w:tr>
      <w:tr w:rsidR="004E5834" w:rsidRPr="000C0F93" w:rsidTr="004E5834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536C49"/>
        </w:tc>
        <w:tc>
          <w:tcPr>
            <w:tcW w:w="112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E5834" w:rsidRPr="008278E1" w:rsidRDefault="004E5834" w:rsidP="00536C49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16E94" w:rsidRPr="00B60179" w:rsidRDefault="004E5834" w:rsidP="00B6017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</w:t>
            </w:r>
            <w:r w:rsidR="00B601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</w:t>
            </w:r>
          </w:p>
          <w:p w:rsidR="004E5834" w:rsidRPr="00716E94" w:rsidRDefault="00716E94" w:rsidP="004E5834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</w:rPr>
              <w:t>1</w:t>
            </w:r>
            <w:r w:rsidRPr="00716E94">
              <w:rPr>
                <w:noProof/>
                <w:color w:val="000000" w:themeColor="text1"/>
              </w:rPr>
              <w:t>. НАИМЕНОВАНИЕ ДИЗАЙН -ПРОЕКТА</w:t>
            </w:r>
          </w:p>
          <w:p w:rsid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Дизайин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-проект благоустройства территории общего пользования «площадка «Юбилейная».</w:t>
            </w:r>
          </w:p>
          <w:p w:rsidR="00B60179" w:rsidRPr="00716E94" w:rsidRDefault="00B60179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16E94" w:rsidRPr="00716E94" w:rsidRDefault="00B60179" w:rsidP="00716E94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</w:t>
            </w:r>
            <w:r w:rsidR="00716E94" w:rsidRPr="00716E94">
              <w:rPr>
                <w:noProof/>
                <w:color w:val="000000" w:themeColor="text1"/>
              </w:rPr>
              <w:t>. АДРЕС ТЕРРИТОРИИ ОБЩЕГО  ПОЛЬЗОВАНИЯ</w:t>
            </w:r>
          </w:p>
          <w:p w:rsidR="00716E94" w:rsidRP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Новгородская область,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Солецкий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Солецкое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городское поселение, г.Сольцы, ул. Гагарина, напротив домов </w:t>
            </w:r>
            <w:r w:rsidR="007D7A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F1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2264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-25</w:t>
            </w: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3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ОПИСАНИЕ</w:t>
            </w:r>
            <w:r w:rsidRPr="00716E94">
              <w:rPr>
                <w:noProof/>
                <w:color w:val="000000" w:themeColor="text1"/>
              </w:rPr>
              <w:t xml:space="preserve"> ТЕРРИТОРИИ ОБЩЕГО  ПОЛЬЗОВАНИЯ</w:t>
            </w:r>
          </w:p>
          <w:p w:rsidR="00B60179" w:rsidRDefault="00B60179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Новгородская область,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Солецкий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Солецкое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городское поселение, г.Сольцы, ул. Гагарина, напротив домов </w:t>
            </w:r>
            <w:r w:rsidR="007D7A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F1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837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60179" w:rsidRDefault="00B60179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Площадка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Юбиленая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расположена на 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живописном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берегу реки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Шелонь</w:t>
            </w:r>
            <w:proofErr w:type="spellEnd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южной части города Сольцы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Красота природного ландшафта манит сюда горожан</w:t>
            </w:r>
            <w:r w:rsidR="00813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поэтому она является наиболее посещаемой территорией общего пользования.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Именно здесь проходят все массовые культурные мероприятия жителей </w:t>
            </w:r>
            <w:proofErr w:type="spellStart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Солецкого</w:t>
            </w:r>
            <w:proofErr w:type="spellEnd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района.</w:t>
            </w:r>
          </w:p>
          <w:p w:rsidR="00543F1D" w:rsidRPr="007C654C" w:rsidRDefault="006864F3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654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настоящее время площадка «Юбилейная» находится в неудовлетворительном состоянии</w:t>
            </w:r>
            <w:r w:rsidR="002264A0" w:rsidRPr="007C654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7C654C" w:rsidRPr="007C654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Дорожно-</w:t>
            </w:r>
            <w:proofErr w:type="spellStart"/>
            <w:r w:rsidR="007C654C" w:rsidRPr="007C654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тропиночная</w:t>
            </w:r>
            <w:proofErr w:type="spellEnd"/>
            <w:r w:rsidR="007C654C" w:rsidRPr="007C654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сеть изношена и заросла травой. Поверхность площадки местами неровная и требует срезания и (или) подсыпки грунта.</w:t>
            </w:r>
            <w:r w:rsidR="000F3E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комфортного отдыха людей имеется необходимость установки спортивной площадки.</w:t>
            </w:r>
          </w:p>
          <w:p w:rsidR="006864F3" w:rsidRDefault="006864F3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Благоустройство - это комплекс мероприятий по инженерной подготовке и безопасности, озеленению, устройству покрытий, освещению, размещению малых архитектурных форм, и объектов монументального искусства.</w:t>
            </w:r>
          </w:p>
          <w:p w:rsidR="00B60179" w:rsidRDefault="006864F3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Благоустройство площадки «</w:t>
            </w:r>
            <w:r w:rsidR="00671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илейная» необходимо для создания безопасной, удобной и привлекательной среды.</w:t>
            </w:r>
          </w:p>
          <w:p w:rsidR="006710E2" w:rsidRPr="006710E2" w:rsidRDefault="006710E2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ЦЕЛЬ РАЗРАБОТКИ ДИЗАЙН-ПРОЕКТА</w:t>
            </w:r>
          </w:p>
          <w:p w:rsidR="00B60179" w:rsidRDefault="00B60179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Целью разработки дизайн-проекта является определение </w:t>
            </w:r>
            <w:r w:rsidR="006710E2"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перечня</w:t>
            </w:r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решений, необходимых для последующего проведения детальных проектных работ по подготовке проектно-сметной документации с учетом современных требований по дизайну, экологии, санитарно-эпидемиологическим нормам и противопожарной безопасности. </w:t>
            </w:r>
          </w:p>
          <w:p w:rsidR="006710E2" w:rsidRPr="006710E2" w:rsidRDefault="006710E2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5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ЗАДАЧА ДИЗАЙН-ПРОЕКТА</w:t>
            </w:r>
          </w:p>
          <w:p w:rsidR="004E5834" w:rsidRPr="000F3E91" w:rsidRDefault="00B60179" w:rsidP="000F3E91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Задачей дизайн-проекта является формирование эстетического облика части города Сольцы, повышение качества уровня жизни населения</w:t>
            </w:r>
          </w:p>
        </w:tc>
        <w:tc>
          <w:tcPr>
            <w:tcW w:w="10243" w:type="dxa"/>
            <w:gridSpan w:val="9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E5834" w:rsidRPr="004B44B2" w:rsidRDefault="004E5834" w:rsidP="004E5834">
            <w:pPr>
              <w:tabs>
                <w:tab w:val="left" w:pos="6615"/>
              </w:tabs>
              <w:ind w:right="-133"/>
              <w:rPr>
                <w:rFonts w:ascii="Times New Roman" w:hAnsi="Times New Roman" w:cs="Times New Roman"/>
                <w:color w:val="FF0000"/>
              </w:rPr>
            </w:pPr>
          </w:p>
          <w:p w:rsidR="004E5834" w:rsidRPr="00594B55" w:rsidRDefault="004E5834" w:rsidP="004E5834">
            <w:pPr>
              <w:ind w:left="179" w:right="2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E5834" w:rsidRPr="00813C93" w:rsidRDefault="00813C93" w:rsidP="004E5834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7</w:t>
            </w:r>
            <w:r w:rsidR="004E5834" w:rsidRPr="00813C93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МЕРОПРИЯТИЯ ДЛЯ МАЛОГАБАРИТНЫХ ГРУПП НАСЕЛЕНИЯ</w:t>
            </w:r>
          </w:p>
          <w:p w:rsidR="004E5834" w:rsidRPr="00594B55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 благоустройстве территории отсутствуют бордюры при сопряжении между тротуарами и дорогами для формирования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безъбарьерного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каркаса благоустраиваемой территории.</w:t>
            </w:r>
          </w:p>
          <w:p w:rsidR="004E5834" w:rsidRPr="00594B55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E5834" w:rsidRPr="00813C93" w:rsidRDefault="00813C93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3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4E5834" w:rsidRPr="00813C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13C93">
              <w:rPr>
                <w:noProof/>
                <w:color w:val="000000" w:themeColor="text1"/>
              </w:rPr>
              <w:t>ТЕХНИКО-ЭКОНОМИЧЕСКИЕ ХАРАКТЕРИЧТИКИ</w:t>
            </w:r>
          </w:p>
          <w:p w:rsidR="004E5834" w:rsidRPr="00594B55" w:rsidRDefault="00056F87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Общая площадь благоустраиваемой </w:t>
            </w:r>
            <w:proofErr w:type="gramStart"/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E5834"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E5834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proofErr w:type="gramEnd"/>
            <w:r w:rsidR="004E5834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14115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8369</w:t>
            </w:r>
            <w:r w:rsidR="004E5834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</w:t>
            </w:r>
            <w:r w:rsidR="004E5834" w:rsidRPr="00A14115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  <w:p w:rsidR="004E5834" w:rsidRPr="00594B55" w:rsidRDefault="004E5834" w:rsidP="004E5834">
            <w:pPr>
              <w:ind w:right="2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056F87"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56F87"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 ремонтируемого твёрдого покрытия</w:t>
            </w:r>
            <w:r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A14115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150</w:t>
            </w:r>
            <w:r w:rsidRPr="00A14115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 xml:space="preserve"> </w:t>
            </w:r>
            <w:r w:rsidR="00A14115" w:rsidRPr="00A1411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A14115" w:rsidRPr="00A14115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  <w:p w:rsidR="004E5834" w:rsidRDefault="00A14115" w:rsidP="007C654C">
            <w:pPr>
              <w:ind w:firstLine="58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C654C" w:rsidRPr="007C65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установленных спортивных площадок</w:t>
            </w:r>
            <w:r w:rsidR="007C65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- 1 штука</w:t>
            </w:r>
          </w:p>
          <w:p w:rsidR="007C654C" w:rsidRPr="007C654C" w:rsidRDefault="007C654C" w:rsidP="007C654C">
            <w:pPr>
              <w:ind w:firstLine="58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5834" w:rsidRPr="00813C93" w:rsidRDefault="004E5834" w:rsidP="004E5834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 w:rsidRPr="00813C93">
              <w:rPr>
                <w:noProof/>
                <w:color w:val="000000" w:themeColor="text1"/>
              </w:rPr>
              <w:t xml:space="preserve"> </w:t>
            </w:r>
            <w:r w:rsidR="00813C93">
              <w:rPr>
                <w:noProof/>
                <w:color w:val="000000" w:themeColor="text1"/>
              </w:rPr>
              <w:t>9</w:t>
            </w:r>
            <w:r w:rsidRPr="00813C93">
              <w:rPr>
                <w:noProof/>
                <w:color w:val="000000" w:themeColor="text1"/>
              </w:rPr>
              <w:t xml:space="preserve">. </w:t>
            </w:r>
            <w:r w:rsidR="00813C93">
              <w:rPr>
                <w:noProof/>
                <w:color w:val="000000" w:themeColor="text1"/>
              </w:rPr>
              <w:t>ОПРЕДЕЛЕНИЕ МАКСИМАЛЬНОЙ ЦЕНЫ</w:t>
            </w:r>
            <w:r w:rsidR="00056F87">
              <w:rPr>
                <w:noProof/>
                <w:color w:val="000000" w:themeColor="text1"/>
              </w:rPr>
              <w:t xml:space="preserve"> </w:t>
            </w:r>
            <w:r w:rsidR="00813C93">
              <w:rPr>
                <w:noProof/>
                <w:color w:val="000000" w:themeColor="text1"/>
              </w:rPr>
              <w:t>КОНТРАКТЫ</w:t>
            </w:r>
          </w:p>
          <w:p w:rsidR="004E5834" w:rsidRPr="00056F87" w:rsidRDefault="004E5834" w:rsidP="004E5834">
            <w:pPr>
              <w:ind w:left="179" w:firstLine="42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6F87">
              <w:rPr>
                <w:color w:val="000000" w:themeColor="text1"/>
              </w:rPr>
              <w:t xml:space="preserve"> </w:t>
            </w: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определения минимальной цены контракта использован сметный метод, согласно которому общая стоимость вышеуказанных видов работ составила </w:t>
            </w:r>
            <w:proofErr w:type="gramStart"/>
            <w:r w:rsidR="009532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1000000 </w:t>
            </w: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рублей</w:t>
            </w:r>
            <w:proofErr w:type="gramEnd"/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E5834" w:rsidRPr="00594B55" w:rsidRDefault="004E5834" w:rsidP="004E5834">
            <w:pPr>
              <w:ind w:left="179" w:firstLine="42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E5834" w:rsidRPr="00056F87" w:rsidRDefault="00056F87" w:rsidP="00056F87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4E5834" w:rsidRPr="00056F87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ОБЪЁМЫ И ИСТОЧНИКИ ЦИНАНСИРОЫВНИЯ</w:t>
            </w:r>
          </w:p>
          <w:p w:rsidR="004E5834" w:rsidRPr="00594B55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</w:p>
          <w:p w:rsidR="004E5834" w:rsidRPr="00CA2E5B" w:rsidRDefault="004E5834" w:rsidP="004E5834">
            <w:pPr>
              <w:widowControl/>
              <w:spacing w:line="264" w:lineRule="auto"/>
              <w:jc w:val="center"/>
              <w:rPr>
                <w:rFonts w:ascii="Tahoma" w:hAnsi="Tahoma" w:cs="Tahoma"/>
                <w:color w:val="auto"/>
                <w:spacing w:val="4"/>
                <w:sz w:val="17"/>
                <w:szCs w:val="17"/>
              </w:rPr>
            </w:pPr>
          </w:p>
          <w:tbl>
            <w:tblPr>
              <w:tblW w:w="0" w:type="auto"/>
              <w:tblInd w:w="1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018"/>
              <w:gridCol w:w="1868"/>
              <w:gridCol w:w="1091"/>
              <w:gridCol w:w="1795"/>
              <w:gridCol w:w="1982"/>
            </w:tblGrid>
            <w:tr w:rsidR="004E5834" w:rsidRPr="00CA2E5B" w:rsidTr="007C654C">
              <w:trPr>
                <w:trHeight w:val="210"/>
              </w:trPr>
              <w:tc>
                <w:tcPr>
                  <w:tcW w:w="30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5834" w:rsidRPr="00594B55" w:rsidRDefault="004E5834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594B55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Наименование территории общего пользования</w:t>
                  </w:r>
                </w:p>
              </w:tc>
              <w:tc>
                <w:tcPr>
                  <w:tcW w:w="18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5834" w:rsidRPr="007C654C" w:rsidRDefault="004E5834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Предварительная стоимость работ, тыс. рублей</w:t>
                  </w:r>
                </w:p>
              </w:tc>
              <w:tc>
                <w:tcPr>
                  <w:tcW w:w="486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5834" w:rsidRPr="007C654C" w:rsidRDefault="004E5834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Источники финансирования, тыс. руб.</w:t>
                  </w:r>
                </w:p>
              </w:tc>
            </w:tr>
            <w:tr w:rsidR="007C654C" w:rsidRPr="00CA2E5B" w:rsidTr="007C654C">
              <w:trPr>
                <w:trHeight w:val="1167"/>
              </w:trPr>
              <w:tc>
                <w:tcPr>
                  <w:tcW w:w="30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594B55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8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FF0000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54C" w:rsidRPr="007C654C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Федеральный бюджет</w:t>
                  </w: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54C" w:rsidRPr="007C654C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Областной бюджет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C654C" w:rsidRPr="007C654C" w:rsidRDefault="007C654C" w:rsidP="00883725">
                  <w:pPr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Бюджет </w:t>
                  </w:r>
                  <w:proofErr w:type="spellStart"/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Солецкого</w:t>
                  </w:r>
                  <w:proofErr w:type="spellEnd"/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городского поселения</w:t>
                  </w:r>
                </w:p>
              </w:tc>
            </w:tr>
            <w:tr w:rsidR="007C654C" w:rsidRPr="00CA2E5B" w:rsidTr="007C654C">
              <w:tc>
                <w:tcPr>
                  <w:tcW w:w="3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Благоустройство территории общего пользования</w:t>
                  </w:r>
                </w:p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ПЛОЩАДКА «ЮБИЛЕЙНАЯ»</w:t>
                  </w:r>
                </w:p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по адресу: Новгородская область, </w:t>
                  </w:r>
                  <w:proofErr w:type="spellStart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Солецкий</w:t>
                  </w:r>
                  <w:proofErr w:type="spellEnd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муниципальный район, </w:t>
                  </w:r>
                  <w:proofErr w:type="spellStart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Солецкое</w:t>
                  </w:r>
                  <w:proofErr w:type="spellEnd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городское поселение, г. Сольцы</w:t>
                  </w:r>
                </w:p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ул. Гагарина</w:t>
                  </w: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, напротив домов 19-25</w:t>
                  </w:r>
                </w:p>
                <w:p w:rsidR="007C654C" w:rsidRPr="00594B55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7C654C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7C654C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100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FF0000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FF0000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654C" w:rsidRPr="00CA2E5B" w:rsidRDefault="007C654C" w:rsidP="00883725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FF0000"/>
                      <w:spacing w:val="4"/>
                      <w:sz w:val="17"/>
                      <w:szCs w:val="17"/>
                    </w:rPr>
                  </w:pPr>
                </w:p>
              </w:tc>
            </w:tr>
          </w:tbl>
          <w:p w:rsidR="004E5834" w:rsidRPr="00897562" w:rsidRDefault="004E5834" w:rsidP="004E5834">
            <w:pPr>
              <w:jc w:val="center"/>
              <w:rPr>
                <w:b/>
              </w:rPr>
            </w:pPr>
          </w:p>
        </w:tc>
      </w:tr>
      <w:tr w:rsidR="004E5834" w:rsidTr="004E5834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536C49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536C49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E5834" w:rsidRDefault="004E5834" w:rsidP="00536C49"/>
        </w:tc>
        <w:tc>
          <w:tcPr>
            <w:tcW w:w="10243" w:type="dxa"/>
            <w:gridSpan w:val="9"/>
            <w:vMerge/>
            <w:tcBorders>
              <w:left w:val="single" w:sz="4" w:space="0" w:color="auto"/>
              <w:right w:val="single" w:sz="12" w:space="0" w:color="auto"/>
            </w:tcBorders>
          </w:tcPr>
          <w:p w:rsidR="004E5834" w:rsidRDefault="004E5834" w:rsidP="00536C49"/>
        </w:tc>
      </w:tr>
      <w:tr w:rsidR="004E5834" w:rsidTr="006710E2">
        <w:trPr>
          <w:trHeight w:val="283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536C49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536C49"/>
        </w:tc>
        <w:tc>
          <w:tcPr>
            <w:tcW w:w="11220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</w:tcPr>
          <w:p w:rsidR="004E5834" w:rsidRDefault="004E5834" w:rsidP="00536C49"/>
        </w:tc>
        <w:tc>
          <w:tcPr>
            <w:tcW w:w="10243" w:type="dxa"/>
            <w:gridSpan w:val="9"/>
            <w:vMerge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0F3E91" w:rsidRDefault="000F3E91" w:rsidP="000F3E91">
            <w:pPr>
              <w:ind w:left="185" w:firstLine="28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w:t>6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РЕАЛИЗАЦИЯ ДИЗАЙН-ПРОЕКТА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B580F" w:rsidRDefault="00813C93" w:rsidP="00813C93">
            <w:pPr>
              <w:ind w:left="185" w:firstLine="708"/>
              <w:jc w:val="both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Реализацией дизайн-проекта служит благоустройство муниципальной территории общего пользования, создание безопасных условий в месте массового пребывания людей и приведение площадки «Юбилейная» в соответствие с современными требования комфортности. Улучшение внешнего облика части города Сольцы.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Pr="000A2B03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6B580F" w:rsidRPr="000A2B03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6B580F" w:rsidRPr="000C63A1" w:rsidRDefault="006B580F" w:rsidP="00536C49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6B580F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Pr="00594B55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6B580F" w:rsidRPr="000C63A1" w:rsidRDefault="006B580F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7D7A6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2264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6B580F" w:rsidTr="004E5834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6B580F" w:rsidRPr="000C63A1" w:rsidTr="004E5834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6B580F" w:rsidRPr="00CA2E5B" w:rsidRDefault="000A2B03" w:rsidP="00536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ПЗ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6B580F" w:rsidRPr="000C63A1" w:rsidTr="004E5834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B580F" w:rsidRPr="000C63A1" w:rsidRDefault="006B580F" w:rsidP="00536C49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>
            <w:pPr>
              <w:jc w:val="center"/>
            </w:pPr>
          </w:p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CA2E5B" w:rsidRDefault="00E6718B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0A2B03" w:rsidRDefault="002A54B1" w:rsidP="00536C49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6B580F" w:rsidTr="004E5834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22123E" w:rsidTr="004E5834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8278E1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E5834" w:rsidRDefault="004E5834" w:rsidP="00883725">
            <w:pPr>
              <w:jc w:val="center"/>
              <w:rPr>
                <w:noProof/>
              </w:rPr>
            </w:pPr>
            <w:r>
              <w:rPr>
                <w:b/>
              </w:rPr>
              <w:t xml:space="preserve">           </w:t>
            </w:r>
            <w:r>
              <w:rPr>
                <w:rFonts w:hint="eastAsia"/>
                <w:noProof/>
              </w:rPr>
              <w:t>ФОТОИЗОБРАЖЕНИЕ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ОБЩЕГО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ПОЛЬЗОВАНИЯ</w:t>
            </w:r>
          </w:p>
          <w:p w:rsidR="004E5834" w:rsidRPr="001A3BB3" w:rsidRDefault="004E5834" w:rsidP="00883725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</w:t>
            </w:r>
          </w:p>
          <w:p w:rsidR="004E5834" w:rsidRPr="00897562" w:rsidRDefault="005548BF" w:rsidP="0088372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411075" cy="7105650"/>
                  <wp:effectExtent l="19050" t="0" r="9525" b="0"/>
                  <wp:docPr id="7" name="Рисунок 7" descr="C:\Users\User\AppData\Local\Microsoft\Windows\Temporary Internet Files\Content.Word\Новый рисунок (1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Новый рисунок (1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804" cy="71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tbl>
            <w:tblPr>
              <w:tblpPr w:leftFromText="180" w:rightFromText="180" w:vertAnchor="text" w:horzAnchor="margin" w:tblpXSpec="center" w:tblpY="7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01"/>
              <w:gridCol w:w="7371"/>
            </w:tblGrid>
            <w:tr w:rsidR="004E5834" w:rsidRPr="00A57924" w:rsidTr="00883725">
              <w:trPr>
                <w:trHeight w:val="1125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883725">
                  <w:pPr>
                    <w:jc w:val="center"/>
                  </w:pP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88372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E5834" w:rsidRPr="00E8316F" w:rsidRDefault="004E5834" w:rsidP="00883725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         </w:t>
            </w:r>
          </w:p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7D7A6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88372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Фотоизображение территории общего пользования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3F7ECC" w:rsidRDefault="004E5834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3F7ECC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22123E" w:rsidTr="00883725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8278E1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E5834" w:rsidRDefault="004E5834" w:rsidP="00883725">
            <w:pPr>
              <w:jc w:val="center"/>
              <w:rPr>
                <w:noProof/>
              </w:rPr>
            </w:pPr>
            <w:r>
              <w:rPr>
                <w:b/>
              </w:rPr>
              <w:t xml:space="preserve">           </w:t>
            </w:r>
            <w:r>
              <w:rPr>
                <w:rFonts w:hint="eastAsia"/>
                <w:noProof/>
              </w:rPr>
              <w:t>ВЫКОПИРОВКА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ИЗ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ПУБЛИЧНОЙ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КАДАСТРОВОЙ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КАРТЫ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 </w:t>
            </w:r>
          </w:p>
          <w:p w:rsidR="004E5834" w:rsidRPr="001A3BB3" w:rsidRDefault="004E5834" w:rsidP="00883725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</w:t>
            </w:r>
          </w:p>
          <w:p w:rsidR="004E5834" w:rsidRPr="00897562" w:rsidRDefault="00D82150" w:rsidP="00883725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oval id="_x0000_s1342" style="position:absolute;left:0;text-align:left;margin-left:408.25pt;margin-top:209.2pt;width:155.35pt;height:153.55pt;rotation:901337fd;z-index:251860480" strokecolor="#ffc000" strokeweight="2pt">
                  <v:fill opacity="0"/>
                </v:oval>
              </w:pict>
            </w:r>
            <w:r w:rsidR="004E5834">
              <w:rPr>
                <w:noProof/>
              </w:rPr>
              <w:drawing>
                <wp:inline distT="0" distB="0" distL="0" distR="0">
                  <wp:extent cx="12487275" cy="6962775"/>
                  <wp:effectExtent l="19050" t="0" r="9525" b="0"/>
                  <wp:docPr id="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275" cy="696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tbl>
            <w:tblPr>
              <w:tblpPr w:leftFromText="180" w:rightFromText="180" w:vertAnchor="text" w:horzAnchor="margin" w:tblpXSpec="center" w:tblpY="7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01"/>
              <w:gridCol w:w="7371"/>
            </w:tblGrid>
            <w:tr w:rsidR="004E5834" w:rsidRPr="00A57924" w:rsidTr="00883725">
              <w:trPr>
                <w:trHeight w:val="1125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D82150" w:rsidP="00883725">
                  <w:pPr>
                    <w:jc w:val="center"/>
                  </w:pPr>
                  <w:r>
                    <w:rPr>
                      <w:noProof/>
                    </w:rPr>
                    <w:pict>
                      <v:oval id="_x0000_s1343" style="position:absolute;left:0;text-align:left;margin-left:17.25pt;margin-top:1.3pt;width:47.65pt;height:22pt;z-index:251861504;mso-position-horizontal-relative:text;mso-position-vertical-relative:text" strokecolor="#ffc000" strokeweight="2pt">
                        <v:fill opacity="0"/>
                      </v:oval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88372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проектируемая территория общего пользования</w:t>
                  </w:r>
                </w:p>
              </w:tc>
            </w:tr>
          </w:tbl>
          <w:p w:rsidR="004E5834" w:rsidRPr="00E8316F" w:rsidRDefault="004E5834" w:rsidP="00883725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        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Условные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обозначения</w:t>
            </w:r>
            <w:r w:rsidRPr="00E8316F">
              <w:rPr>
                <w:sz w:val="28"/>
                <w:szCs w:val="28"/>
                <w:u w:val="single"/>
              </w:rPr>
              <w:t xml:space="preserve">:  </w:t>
            </w:r>
          </w:p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7D7A6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7D7A6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0A2B03" w:rsidRDefault="000A2B03" w:rsidP="008837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A2B03">
              <w:rPr>
                <w:rFonts w:ascii="Times New Roman" w:hAnsi="Times New Roman" w:cs="Times New Roman"/>
                <w:sz w:val="16"/>
                <w:szCs w:val="16"/>
              </w:rPr>
              <w:t>Выкопировка</w:t>
            </w:r>
            <w:proofErr w:type="spellEnd"/>
            <w:r w:rsidRPr="000A2B03">
              <w:rPr>
                <w:rFonts w:ascii="Times New Roman" w:hAnsi="Times New Roman" w:cs="Times New Roman"/>
                <w:sz w:val="16"/>
                <w:szCs w:val="16"/>
              </w:rPr>
              <w:t xml:space="preserve"> из публичной кадастровой карты проектируемой территории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22123E" w:rsidTr="00883725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Default="004E5834" w:rsidP="0088372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hint="eastAsia"/>
                <w:noProof/>
              </w:rPr>
              <w:t>СИТУАЦИОННЫЙ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ПЛАН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. </w:t>
            </w:r>
            <w:r>
              <w:rPr>
                <w:rFonts w:hint="eastAsia"/>
                <w:noProof/>
              </w:rPr>
              <w:t>ИНЖЕНЕРНЫЕ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СЕТИ</w:t>
            </w:r>
          </w:p>
          <w:p w:rsidR="004E5834" w:rsidRPr="00D7485F" w:rsidRDefault="004E5834" w:rsidP="00883725">
            <w:pPr>
              <w:jc w:val="center"/>
              <w:rPr>
                <w:noProof/>
                <w:sz w:val="16"/>
                <w:szCs w:val="16"/>
              </w:rPr>
            </w:pPr>
          </w:p>
          <w:p w:rsidR="004E5834" w:rsidRPr="004D4926" w:rsidRDefault="00D82150" w:rsidP="00883725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s1347" type="#_x0000_t32" style="position:absolute;left:0;text-align:left;margin-left:442.95pt;margin-top:192.45pt;width:91.5pt;height:54.05pt;z-index:251865600" o:connectortype="straight" strokecolor="red" strokeweight="2pt"/>
              </w:pict>
            </w:r>
            <w:r>
              <w:rPr>
                <w:noProof/>
              </w:rPr>
              <w:pict>
                <v:shape id="_x0000_s1348" type="#_x0000_t32" style="position:absolute;left:0;text-align:left;margin-left:370.2pt;margin-top:292.6pt;width:135.75pt;height:84.4pt;z-index:251866624" o:connectortype="straight" strokecolor="red" strokeweight="2pt"/>
              </w:pict>
            </w:r>
            <w:r>
              <w:rPr>
                <w:noProof/>
              </w:rPr>
              <w:pict>
                <v:shape id="_x0000_s1351" type="#_x0000_t32" style="position:absolute;left:0;text-align:left;margin-left:505.95pt;margin-top:246.5pt;width:28.5pt;height:130.5pt;flip:y;z-index:251869696" o:connectortype="straight" strokecolor="red" strokeweight="2pt"/>
              </w:pict>
            </w:r>
            <w:r>
              <w:rPr>
                <w:noProof/>
              </w:rPr>
              <w:pict>
                <v:shape id="_x0000_s1349" type="#_x0000_t32" style="position:absolute;left:0;text-align:left;margin-left:373.6pt;margin-top:192.45pt;width:69.35pt;height:100.15pt;flip:y;z-index:251867648" o:connectortype="straight" strokecolor="red" strokeweight="2pt"/>
              </w:pict>
            </w:r>
            <w:r>
              <w:rPr>
                <w:noProof/>
              </w:rPr>
              <w:pict>
                <v:oval id="_x0000_s1379" style="position:absolute;left:0;text-align:left;margin-left:294.8pt;margin-top:399.85pt;width:4.15pt;height:4.9pt;z-index:251898368"/>
              </w:pict>
            </w:r>
            <w:r>
              <w:rPr>
                <w:noProof/>
              </w:rPr>
              <w:pict>
                <v:oval id="_x0000_s1378" style="position:absolute;left:0;text-align:left;margin-left:408.45pt;margin-top:232.6pt;width:4.15pt;height:4.9pt;z-index:251897344"/>
              </w:pict>
            </w:r>
            <w:r>
              <w:rPr>
                <w:noProof/>
              </w:rPr>
              <w:pict>
                <v:oval id="_x0000_s1377" style="position:absolute;left:0;text-align:left;margin-left:395.7pt;margin-top:487.2pt;width:4.15pt;height:4.9pt;z-index:251896320"/>
              </w:pict>
            </w:r>
            <w:r>
              <w:rPr>
                <w:noProof/>
              </w:rPr>
              <w:pict>
                <v:oval id="_x0000_s1376" style="position:absolute;left:0;text-align:left;margin-left:369.45pt;margin-top:470.35pt;width:4.15pt;height:4.9pt;z-index:251895296"/>
              </w:pict>
            </w:r>
            <w:r>
              <w:rPr>
                <w:noProof/>
              </w:rPr>
              <w:pict>
                <v:oval id="_x0000_s1375" style="position:absolute;left:0;text-align:left;margin-left:345.1pt;margin-top:454.6pt;width:4.15pt;height:4.9pt;z-index:251894272"/>
              </w:pict>
            </w:r>
            <w:r>
              <w:rPr>
                <w:noProof/>
              </w:rPr>
              <w:pict>
                <v:oval id="_x0000_s1374" style="position:absolute;left:0;text-align:left;margin-left:376.2pt;margin-top:284.35pt;width:4.15pt;height:4.9pt;z-index:251893248"/>
              </w:pict>
            </w:r>
            <w:r>
              <w:rPr>
                <w:noProof/>
              </w:rPr>
              <w:pict>
                <v:oval id="_x0000_s1373" style="position:absolute;left:0;text-align:left;margin-left:311.85pt;margin-top:383.35pt;width:4.15pt;height:4.9pt;z-index:251892224"/>
              </w:pict>
            </w:r>
            <w:r>
              <w:rPr>
                <w:noProof/>
              </w:rPr>
              <w:pict>
                <v:oval id="_x0000_s1372" style="position:absolute;left:0;text-align:left;margin-left:473.7pt;margin-top:351.5pt;width:4.15pt;height:4.9pt;z-index:251891200"/>
              </w:pict>
            </w:r>
            <w:r>
              <w:rPr>
                <w:noProof/>
              </w:rPr>
              <w:pict>
                <v:oval id="_x0000_s1371" style="position:absolute;left:0;text-align:left;margin-left:325.95pt;margin-top:397.25pt;width:4.15pt;height:4.9pt;z-index:251890176"/>
              </w:pict>
            </w:r>
            <w:r>
              <w:rPr>
                <w:noProof/>
              </w:rPr>
              <w:pict>
                <v:oval id="_x0000_s1370" style="position:absolute;left:0;text-align:left;margin-left:442.95pt;margin-top:327.85pt;width:4.15pt;height:4.9pt;z-index:251889152"/>
              </w:pict>
            </w:r>
            <w:r>
              <w:rPr>
                <w:noProof/>
              </w:rPr>
              <w:pict>
                <v:oval id="_x0000_s1368" style="position:absolute;left:0;text-align:left;margin-left:407.7pt;margin-top:304.6pt;width:4.15pt;height:4.9pt;z-index:251887104"/>
              </w:pict>
            </w:r>
            <w:r>
              <w:rPr>
                <w:noProof/>
              </w:rPr>
              <w:pict>
                <v:oval id="_x0000_s1369" style="position:absolute;left:0;text-align:left;margin-left:340.95pt;margin-top:338.35pt;width:4.15pt;height:4.9pt;z-index:251888128"/>
              </w:pict>
            </w:r>
            <w:r>
              <w:rPr>
                <w:noProof/>
              </w:rPr>
              <w:pict>
                <v:shape id="_x0000_s1367" type="#_x0000_t32" style="position:absolute;left:0;text-align:left;margin-left:337.2pt;margin-top:111.5pt;width:15pt;height:10.5pt;flip:x y;z-index:251886080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66" type="#_x0000_t32" style="position:absolute;left:0;text-align:left;margin-left:315.6pt;margin-top:391.25pt;width:22.35pt;height:16.5pt;flip:y;z-index:251885056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65" type="#_x0000_t32" style="position:absolute;left:0;text-align:left;margin-left:387.45pt;margin-top:484.25pt;width:8.25pt;height:5.25pt;flip:x y;z-index:25188403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364" type="#_x0000_t32" style="position:absolute;left:0;text-align:left;margin-left:302.7pt;margin-top:406.25pt;width:6.75pt;height:9.75pt;z-index:25188300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363" type="#_x0000_t32" style="position:absolute;left:0;text-align:left;margin-left:325.95pt;margin-top:439.25pt;width:6pt;height:5.25pt;z-index:251881984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362" type="#_x0000_t32" style="position:absolute;left:0;text-align:left;margin-left:464.7pt;margin-top:347.75pt;width:10.5pt;height:5.25pt;flip:x y;z-index:25188096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361" type="#_x0000_t32" style="position:absolute;left:0;text-align:left;margin-left:430.2pt;margin-top:173pt;width:17.1pt;height:13.5pt;z-index:251879936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60" type="#_x0000_t32" style="position:absolute;left:0;text-align:left;margin-left:364.2pt;margin-top:466.25pt;width:17.1pt;height:13.5pt;z-index:251878912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9" type="#_x0000_t32" style="position:absolute;left:0;text-align:left;margin-left:340.2pt;margin-top:449pt;width:17.1pt;height:13.5pt;z-index:251877888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8" type="#_x0000_t32" style="position:absolute;left:0;text-align:left;margin-left:403.95pt;margin-top:226.25pt;width:14.25pt;height:20.25pt;flip:x;z-index:251876864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7" type="#_x0000_t32" style="position:absolute;left:0;text-align:left;margin-left:370.2pt;margin-top:276.5pt;width:14.25pt;height:20.25pt;flip:x;z-index:251875840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6" type="#_x0000_t32" style="position:absolute;left:0;text-align:left;margin-left:337.2pt;margin-top:331.25pt;width:14.25pt;height:20.25pt;flip:x;z-index:251874816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5" type="#_x0000_t32" style="position:absolute;left:0;text-align:left;margin-left:306.45pt;margin-top:377pt;width:14.25pt;height:20.25pt;flip:x;z-index:251873792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4" type="#_x0000_t32" style="position:absolute;left:0;text-align:left;margin-left:436.2pt;margin-top:323.75pt;width:17.1pt;height:13.5pt;z-index:251872768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353" type="#_x0000_t32" style="position:absolute;left:0;text-align:left;margin-left:401.85pt;margin-top:299pt;width:17.1pt;height:13.5pt;z-index:251871744" o:connectortype="straight">
                  <v:stroke startarrow="block" endarrow="block"/>
                </v:shape>
              </w:pict>
            </w:r>
            <w:r w:rsidR="004E5834">
              <w:rPr>
                <w:b/>
                <w:noProof/>
              </w:rPr>
              <w:drawing>
                <wp:inline distT="0" distB="0" distL="0" distR="0">
                  <wp:extent cx="6848475" cy="6743700"/>
                  <wp:effectExtent l="19050" t="0" r="9525" b="0"/>
                  <wp:docPr id="2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674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Pr="00E8316F" w:rsidRDefault="004E5834" w:rsidP="00883725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Условные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обозначения</w:t>
            </w:r>
            <w:r>
              <w:rPr>
                <w:sz w:val="28"/>
                <w:szCs w:val="28"/>
                <w:u w:val="single"/>
              </w:rPr>
              <w:t>: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</w:p>
          <w:p w:rsidR="004E5834" w:rsidRDefault="004E5834" w:rsidP="00883725">
            <w:r>
              <w:rPr>
                <w:sz w:val="22"/>
                <w:szCs w:val="22"/>
              </w:rPr>
              <w:t xml:space="preserve">                      </w:t>
            </w:r>
          </w:p>
          <w:tbl>
            <w:tblPr>
              <w:tblW w:w="0" w:type="auto"/>
              <w:tblInd w:w="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01"/>
              <w:gridCol w:w="7371"/>
            </w:tblGrid>
            <w:tr w:rsidR="004E5834" w:rsidRPr="00A57924" w:rsidTr="00883725"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070AEC" w:rsidRDefault="00D82150" w:rsidP="00883725">
                  <w:pPr>
                    <w:jc w:val="center"/>
                  </w:pPr>
                  <w:r>
                    <w:rPr>
                      <w:noProof/>
                    </w:rPr>
                    <w:pict>
                      <v:rect id="Прямоугольник 6" o:spid="_x0000_s1344" style="position:absolute;left:0;text-align:left;margin-left:27.5pt;margin-top:.25pt;width:39.75pt;height:15.75pt;z-index:251862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" fillcolor="window" strokecolor="red" strokeweight="2pt"/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E8316F" w:rsidRDefault="004E5834" w:rsidP="008837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проектируем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ая</w:t>
                  </w: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территория</w:t>
                  </w:r>
                </w:p>
              </w:tc>
            </w:tr>
            <w:tr w:rsidR="004E5834" w:rsidRPr="00A57924" w:rsidTr="00883725">
              <w:trPr>
                <w:trHeight w:val="211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070AEC" w:rsidRDefault="00D82150" w:rsidP="0088372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_x0000_s1345" type="#_x0000_t32" style="position:absolute;left:0;text-align:left;margin-left:31.5pt;margin-top:18.45pt;width:40.2pt;height:0;z-index:251863552;mso-position-horizontal-relative:text;mso-position-vertical-relative:text" o:connectortype="straight">
                        <v:stroke startarrow="block" endarrow="block"/>
                      </v:shape>
                    </w:pict>
                  </w:r>
                  <w:r>
                    <w:rPr>
                      <w:noProof/>
                    </w:rPr>
                    <w:pict>
                      <v:oval id="_x0000_s1346" style="position:absolute;left:0;text-align:left;margin-left:45.4pt;margin-top:13.6pt;width:10.55pt;height:8.7pt;z-index:251864576;mso-position-horizontal-relative:text;mso-position-vertical-relative:text"/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Default="004E5834" w:rsidP="0088372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4E5834" w:rsidRPr="00E8316F" w:rsidRDefault="004E5834" w:rsidP="008837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ЛЭП</w:t>
                  </w:r>
                </w:p>
              </w:tc>
            </w:tr>
          </w:tbl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4E4C71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4E4C71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FA12A4" w:rsidRDefault="004E5834" w:rsidP="008837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12A4">
              <w:rPr>
                <w:rFonts w:ascii="Times New Roman" w:hAnsi="Times New Roman" w:cs="Times New Roman"/>
                <w:sz w:val="16"/>
                <w:szCs w:val="16"/>
              </w:rPr>
              <w:t>Ситуационный план проектируемой территории. Инженерные сети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5C395F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22123E" w:rsidTr="00883725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  <w:r w:rsidRPr="003F6A7A">
              <w:rPr>
                <w:rFonts w:hint="eastAsia"/>
                <w:sz w:val="22"/>
                <w:szCs w:val="22"/>
              </w:rPr>
              <w:t>М</w:t>
            </w:r>
            <w:r w:rsidRPr="003F6A7A">
              <w:rPr>
                <w:sz w:val="22"/>
                <w:szCs w:val="22"/>
              </w:rPr>
              <w:t xml:space="preserve"> 1:</w:t>
            </w:r>
            <w:r>
              <w:rPr>
                <w:sz w:val="22"/>
                <w:szCs w:val="22"/>
              </w:rPr>
              <w:t>20</w:t>
            </w:r>
            <w:r w:rsidRPr="003F6A7A">
              <w:rPr>
                <w:sz w:val="22"/>
                <w:szCs w:val="22"/>
              </w:rPr>
              <w:t>00</w:t>
            </w: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897562" w:rsidTr="00883725">
        <w:trPr>
          <w:trHeight w:val="9180"/>
        </w:trPr>
        <w:tc>
          <w:tcPr>
            <w:tcW w:w="880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FFFFFF"/>
              <w:right w:val="single" w:sz="12" w:space="0" w:color="auto"/>
            </w:tcBorders>
          </w:tcPr>
          <w:p w:rsidR="004E5834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Pr="00544E52" w:rsidRDefault="004E5834" w:rsidP="00883725">
            <w:pPr>
              <w:jc w:val="center"/>
              <w:rPr>
                <w:noProof/>
                <w:color w:val="auto"/>
                <w:sz w:val="16"/>
                <w:szCs w:val="16"/>
              </w:rPr>
            </w:pPr>
            <w:r w:rsidRPr="00544E52">
              <w:rPr>
                <w:rFonts w:hint="eastAsia"/>
                <w:noProof/>
                <w:color w:val="auto"/>
              </w:rPr>
              <w:t>ВОЗМОЖНЫЕ</w:t>
            </w:r>
            <w:r w:rsidRPr="00544E52">
              <w:rPr>
                <w:noProof/>
                <w:color w:val="auto"/>
              </w:rPr>
              <w:t xml:space="preserve"> </w:t>
            </w:r>
            <w:r w:rsidRPr="00544E52">
              <w:rPr>
                <w:rFonts w:hint="eastAsia"/>
                <w:noProof/>
                <w:color w:val="auto"/>
              </w:rPr>
              <w:t>ВАРИАНТЫ</w:t>
            </w:r>
            <w:r w:rsidRPr="00544E52">
              <w:rPr>
                <w:noProof/>
                <w:color w:val="auto"/>
              </w:rPr>
              <w:t xml:space="preserve"> </w:t>
            </w:r>
            <w:r w:rsidR="00750863" w:rsidRPr="00544E52">
              <w:rPr>
                <w:noProof/>
                <w:color w:val="auto"/>
              </w:rPr>
              <w:t>И СПОСОБЫ ПОКРЫТИЯ</w:t>
            </w:r>
          </w:p>
          <w:tbl>
            <w:tblPr>
              <w:tblW w:w="0" w:type="auto"/>
              <w:tblInd w:w="9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19"/>
              <w:gridCol w:w="6946"/>
              <w:gridCol w:w="3260"/>
              <w:gridCol w:w="6507"/>
            </w:tblGrid>
            <w:tr w:rsidR="00750863" w:rsidTr="009F7ACD">
              <w:trPr>
                <w:trHeight w:val="3104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noProof/>
                      <w:sz w:val="16"/>
                      <w:szCs w:val="16"/>
                    </w:rPr>
                  </w:pPr>
                </w:p>
                <w:p w:rsidR="00750863" w:rsidRDefault="00750863" w:rsidP="009F7ACD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noProof/>
                    </w:rPr>
                    <w:drawing>
                      <wp:inline distT="0" distB="0" distL="0" distR="0">
                        <wp:extent cx="1571625" cy="1571625"/>
                        <wp:effectExtent l="19050" t="0" r="9525" b="0"/>
                        <wp:docPr id="19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863" w:rsidRDefault="00750863" w:rsidP="00750863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ПЛИТКА ТРАТУАРНАЯ</w:t>
                  </w:r>
                </w:p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946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750863" w:rsidP="00750863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                                                  </w:t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750863" w:rsidP="009F7ACD">
                  <w:pPr>
                    <w:tabs>
                      <w:tab w:val="left" w:pos="6615"/>
                    </w:tabs>
                    <w:ind w:right="227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4129486" cy="2209800"/>
                        <wp:effectExtent l="19050" t="0" r="4364" b="0"/>
                        <wp:docPr id="19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0375" cy="221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                         </w:t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Pr="009F7ACD" w:rsidRDefault="00750863" w:rsidP="00BC76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50863" w:rsidRDefault="00750863" w:rsidP="00BC76A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685925" cy="1574548"/>
                        <wp:effectExtent l="19050" t="0" r="0" b="0"/>
                        <wp:docPr id="201" name="Рисунок 19" descr="Картинки по запросу УЛИЧНОЕ МОДУЛЬНОЕ РЕЗИНОВОЕ ПОКРЫ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Картинки по запросу УЛИЧНОЕ МОДУЛЬНОЕ РЕЗИНОВОЕ ПОКРЫ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265" cy="157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750863" w:rsidRDefault="00750863" w:rsidP="00BC76A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F7AC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РЕЗИНОВОЕ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ПОКРЫТИЕ   </w:t>
                  </w:r>
                </w:p>
              </w:tc>
              <w:tc>
                <w:tcPr>
                  <w:tcW w:w="650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F03422" w:rsidRDefault="00A97FEF" w:rsidP="00BC76A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97FEF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3972249" cy="2466975"/>
                        <wp:effectExtent l="0" t="0" r="0" b="0"/>
                        <wp:docPr id="53" name="Рисунок 56" descr="Картинки по запросу устройство спортивной площад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Картинки по запросу устройство спортивной площад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2476" cy="2467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863" w:rsidRDefault="00F03422" w:rsidP="0075086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43325" cy="2388241"/>
                        <wp:effectExtent l="19050" t="0" r="9525" b="0"/>
                        <wp:docPr id="205" name="Рисунок 31" descr="Картинки по запросу укладка искусственного газ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Картинки по запросу укладка искусственного газ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388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4738" w:rsidRDefault="00584738" w:rsidP="0075086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84738" w:rsidRDefault="00584738" w:rsidP="0058473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Синтетические покрытия можно укладывать на поверхность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очищенного  земельного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участка.</w:t>
                  </w:r>
                </w:p>
                <w:p w:rsidR="00A97FEF" w:rsidRDefault="00584738" w:rsidP="0058473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При необходимости грунт срезается или подсыпается и утрамбовывается катком.</w:t>
                  </w:r>
                </w:p>
              </w:tc>
            </w:tr>
            <w:tr w:rsidR="00750863" w:rsidTr="009F7ACD">
              <w:trPr>
                <w:trHeight w:val="135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noProof/>
                      <w:sz w:val="16"/>
                      <w:szCs w:val="16"/>
                    </w:rPr>
                  </w:pPr>
                </w:p>
                <w:p w:rsidR="00750863" w:rsidRDefault="00750863" w:rsidP="009F7ACD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noProof/>
                    </w:rPr>
                    <w:drawing>
                      <wp:inline distT="0" distB="0" distL="0" distR="0">
                        <wp:extent cx="1628775" cy="1466850"/>
                        <wp:effectExtent l="19050" t="0" r="9525" b="0"/>
                        <wp:docPr id="199" name="Рисунок 25" descr="Картинки по запросу ЩЕБЕНЬ ДЛЯ УЛИЧНЫХ ДОРОЖЕ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Картинки по запросу ЩЕБЕНЬ ДЛЯ УЛИЧНЫХ ДОРОЖЕ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НАТУРАЛЬНЫЙ КАМЕНЬ   </w:t>
                  </w:r>
                </w:p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946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</w:t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738661" cy="1447800"/>
                        <wp:effectExtent l="19050" t="0" r="0" b="0"/>
                        <wp:docPr id="202" name="Рисунок 10" descr="Картинки по запросу синтетическая трава уклад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синтетическая трава уклад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352" cy="1447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013E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013E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ИСКУСТВЕННАЯ ТРАВА</w:t>
                  </w:r>
                </w:p>
              </w:tc>
              <w:tc>
                <w:tcPr>
                  <w:tcW w:w="65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50863" w:rsidTr="009F7ACD">
              <w:trPr>
                <w:trHeight w:val="3192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50863" w:rsidRDefault="00750863" w:rsidP="009F7ACD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638300" cy="1638300"/>
                        <wp:effectExtent l="19050" t="0" r="0" b="0"/>
                        <wp:docPr id="20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863" w:rsidRDefault="00750863" w:rsidP="00750863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</w:t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АСФАЛЬТОВОЕ ПОКРЫТИЕ</w:t>
                  </w:r>
                </w:p>
              </w:tc>
              <w:tc>
                <w:tcPr>
                  <w:tcW w:w="694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50863" w:rsidRDefault="00584738" w:rsidP="00584738">
                  <w:pPr>
                    <w:tabs>
                      <w:tab w:val="left" w:pos="6615"/>
                    </w:tabs>
                    <w:ind w:left="648" w:right="227"/>
                    <w:rPr>
                      <w:rFonts w:ascii="Times New Roman" w:hAnsi="Times New Roman" w:cs="Times New Roman"/>
                      <w:b/>
                    </w:rPr>
                  </w:pPr>
                  <w:r w:rsidRPr="00584738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3279522" cy="1866900"/>
                        <wp:effectExtent l="19050" t="0" r="0" b="0"/>
                        <wp:docPr id="207" name="Рисунок 37" descr="http://dor.ru/uploads/media/pics/478_b7cd9a306bd8916e029e50b642606c6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dor.ru/uploads/media/pics/478_b7cd9a306bd8916e029e50b642606c6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7840" cy="1871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Pr="009F7ACD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733550" cy="1733550"/>
                        <wp:effectExtent l="19050" t="0" r="0" b="0"/>
                        <wp:docPr id="203" name="Рисунок 22" descr="http://www.erfolgplast.ru/wp-content/uploads/2016/03/DSC06776-1-400x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erfolgplast.ru/wp-content/uploads/2016/03/DSC06776-1-400x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126" cy="1731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ПЛАСТИКОВОЕ ПОКРЫТИЕ</w:t>
                  </w:r>
                </w:p>
              </w:tc>
              <w:tc>
                <w:tcPr>
                  <w:tcW w:w="6507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50863" w:rsidRDefault="00750863" w:rsidP="00883725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4E5834" w:rsidRPr="00F04201" w:rsidRDefault="004E5834" w:rsidP="00883725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E5834" w:rsidRPr="00897562" w:rsidTr="00883725">
        <w:trPr>
          <w:trHeight w:val="285"/>
        </w:trPr>
        <w:tc>
          <w:tcPr>
            <w:tcW w:w="880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3901" w:type="dxa"/>
            <w:gridSpan w:val="4"/>
            <w:tcBorders>
              <w:top w:val="single" w:sz="4" w:space="0" w:color="FFFFFF"/>
              <w:left w:val="single" w:sz="12" w:space="0" w:color="auto"/>
              <w:bottom w:val="nil"/>
              <w:right w:val="single" w:sz="4" w:space="0" w:color="FFFFFF"/>
            </w:tcBorders>
          </w:tcPr>
          <w:p w:rsidR="004E5834" w:rsidRDefault="004E5834" w:rsidP="00883725">
            <w:pPr>
              <w:ind w:left="179" w:right="22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62" w:type="dxa"/>
            <w:gridSpan w:val="7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auto"/>
            </w:tcBorders>
          </w:tcPr>
          <w:p w:rsidR="004E5834" w:rsidRDefault="004E5834" w:rsidP="00883725">
            <w:pPr>
              <w:ind w:left="179" w:right="227"/>
              <w:jc w:val="both"/>
              <w:rPr>
                <w:rFonts w:ascii="Times New Roman" w:hAnsi="Times New Roman" w:cs="Times New Roman"/>
              </w:rPr>
            </w:pPr>
          </w:p>
        </w:tc>
      </w:tr>
      <w:tr w:rsidR="00686E2F" w:rsidTr="00A76401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86E2F" w:rsidRPr="000C63A1" w:rsidRDefault="00686E2F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A71CDF" w:rsidRDefault="00686E2F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296364" w:rsidRDefault="00296364" w:rsidP="00296364">
            <w:pPr>
              <w:ind w:left="1035" w:right="457" w:firstLine="284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</w:p>
          <w:p w:rsidR="00686E2F" w:rsidRPr="00296364" w:rsidRDefault="00296364" w:rsidP="00296364">
            <w:pPr>
              <w:pStyle w:val="a9"/>
              <w:numPr>
                <w:ilvl w:val="0"/>
                <w:numId w:val="10"/>
              </w:numPr>
              <w:ind w:left="1035" w:right="457" w:firstLine="0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Дорожно-</w:t>
            </w:r>
            <w:proofErr w:type="spell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тропиночная</w:t>
            </w:r>
            <w:proofErr w:type="spellEnd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сеть является неотъемлемым элементом ландшафтного дизайна. Хорошим вариантом обустройства дорожно</w:t>
            </w:r>
            <w:r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-</w:t>
            </w:r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тропиночной</w:t>
            </w:r>
            <w:proofErr w:type="spellEnd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сети  служат</w:t>
            </w:r>
            <w:proofErr w:type="gramEnd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твердые покрытия (плитка, натуральный камень, щебень) .</w:t>
            </w:r>
            <w:r w:rsidR="00686E2F" w:rsidRPr="00296364">
              <w:rPr>
                <w:i/>
                <w:sz w:val="28"/>
                <w:szCs w:val="28"/>
              </w:rPr>
              <w:t xml:space="preserve">    </w:t>
            </w:r>
            <w:r w:rsidRPr="00296364"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nil"/>
              <w:left w:val="nil"/>
              <w:right w:val="single" w:sz="4" w:space="0" w:color="FFFFFF"/>
            </w:tcBorders>
          </w:tcPr>
          <w:p w:rsidR="00686E2F" w:rsidRDefault="00686E2F" w:rsidP="00BC76AC">
            <w:pPr>
              <w:ind w:right="72"/>
              <w:jc w:val="both"/>
            </w:pPr>
            <w:r>
              <w:t xml:space="preserve">      </w:t>
            </w:r>
          </w:p>
        </w:tc>
        <w:tc>
          <w:tcPr>
            <w:tcW w:w="7562" w:type="dxa"/>
            <w:gridSpan w:val="7"/>
            <w:vMerge w:val="restart"/>
            <w:tcBorders>
              <w:top w:val="nil"/>
              <w:left w:val="single" w:sz="4" w:space="0" w:color="FFFFFF"/>
              <w:right w:val="single" w:sz="12" w:space="0" w:color="auto"/>
            </w:tcBorders>
          </w:tcPr>
          <w:p w:rsidR="00686E2F" w:rsidRDefault="00686E2F" w:rsidP="00883725"/>
          <w:p w:rsidR="00686E2F" w:rsidRDefault="00686E2F" w:rsidP="00BC76AC">
            <w:pPr>
              <w:ind w:right="72"/>
              <w:jc w:val="both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</w:t>
            </w:r>
          </w:p>
        </w:tc>
      </w:tr>
      <w:tr w:rsidR="00686E2F" w:rsidTr="00A76401">
        <w:trPr>
          <w:trHeight w:val="283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E2F" w:rsidRPr="000C63A1" w:rsidRDefault="00686E2F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686E2F" w:rsidRPr="00F04201" w:rsidRDefault="00686E2F" w:rsidP="00296364">
            <w:pPr>
              <w:ind w:right="457"/>
              <w:rPr>
                <w:i/>
              </w:rPr>
            </w:pPr>
          </w:p>
        </w:tc>
        <w:tc>
          <w:tcPr>
            <w:tcW w:w="2696" w:type="dxa"/>
            <w:gridSpan w:val="3"/>
            <w:vMerge/>
            <w:tcBorders>
              <w:left w:val="nil"/>
              <w:bottom w:val="single" w:sz="8" w:space="0" w:color="auto"/>
              <w:right w:val="single" w:sz="4" w:space="0" w:color="FFFFFF"/>
            </w:tcBorders>
          </w:tcPr>
          <w:p w:rsidR="00686E2F" w:rsidRDefault="00686E2F" w:rsidP="00883725"/>
        </w:tc>
        <w:tc>
          <w:tcPr>
            <w:tcW w:w="7562" w:type="dxa"/>
            <w:gridSpan w:val="7"/>
            <w:vMerge/>
            <w:tcBorders>
              <w:left w:val="single" w:sz="4" w:space="0" w:color="FFFFFF"/>
              <w:bottom w:val="single" w:sz="8" w:space="0" w:color="auto"/>
              <w:right w:val="single" w:sz="12" w:space="0" w:color="auto"/>
            </w:tcBorders>
          </w:tcPr>
          <w:p w:rsidR="00686E2F" w:rsidRDefault="00686E2F" w:rsidP="00883725"/>
        </w:tc>
      </w:tr>
      <w:tr w:rsidR="00686E2F" w:rsidRPr="000C63A1" w:rsidTr="00A76401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86E2F" w:rsidRPr="00296364" w:rsidRDefault="00296364" w:rsidP="00296364">
            <w:pPr>
              <w:pStyle w:val="a9"/>
              <w:numPr>
                <w:ilvl w:val="0"/>
                <w:numId w:val="10"/>
              </w:numPr>
              <w:ind w:left="893" w:right="457" w:firstLine="283"/>
              <w:jc w:val="both"/>
              <w:rPr>
                <w:i/>
              </w:rPr>
            </w:pPr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Искусственные покрытия – это хороший вариант покрытия для детских спортивных площадок, на которых планируется обустройство детских стадионов, оно абсолютно безопасно, а также может похвастаться высоким уровнем упругости и эластичности К примеру, для игры в футбол искусственная трава является просто идеальным </w:t>
            </w:r>
            <w:proofErr w:type="gram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покрытием.</w:t>
            </w:r>
            <w:r w:rsidRPr="00296364">
              <w:rPr>
                <w:i/>
                <w:sz w:val="28"/>
                <w:szCs w:val="28"/>
              </w:rPr>
              <w:t xml:space="preserve">   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E2F" w:rsidRPr="000A2B03" w:rsidRDefault="00686E2F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686E2F" w:rsidRPr="000A2B03" w:rsidRDefault="00686E2F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686E2F" w:rsidRPr="000C63A1" w:rsidRDefault="00686E2F" w:rsidP="00883725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686E2F" w:rsidTr="00A76401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</w:tr>
      <w:tr w:rsidR="00686E2F" w:rsidRPr="000C63A1" w:rsidTr="00A76401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E2F" w:rsidRPr="00594B55" w:rsidRDefault="00686E2F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686E2F" w:rsidRPr="000C63A1" w:rsidRDefault="00686E2F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686E2F" w:rsidTr="00A76401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</w:tr>
      <w:tr w:rsidR="00686E2F" w:rsidRPr="00CA2E5B" w:rsidTr="00A76401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686E2F" w:rsidRPr="00CA2E5B" w:rsidTr="00A76401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686E2F" w:rsidRPr="00CA2E5B" w:rsidRDefault="00686E2F" w:rsidP="009F7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Возможные варианты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способы  покрытия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686E2F" w:rsidRPr="00CA2E5B" w:rsidTr="00A76401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E2F" w:rsidRPr="000C63A1" w:rsidRDefault="00686E2F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86E2F" w:rsidRPr="00CA2E5B" w:rsidRDefault="00686E2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86E2F" w:rsidRPr="00CA2E5B" w:rsidRDefault="00686E2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86E2F" w:rsidRPr="000A2B03" w:rsidRDefault="005C395F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686E2F" w:rsidTr="00A76401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</w:tr>
      <w:tr w:rsidR="00686E2F" w:rsidRPr="00CA2E5B" w:rsidTr="00A76401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0C63A1" w:rsidRDefault="00686E2F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Default="00686E2F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E2F" w:rsidRPr="00CA2E5B" w:rsidRDefault="00686E2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76401" w:rsidRDefault="00A76401" w:rsidP="00A76401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</w:rPr>
            </w:pPr>
          </w:p>
          <w:p w:rsidR="00A76401" w:rsidRDefault="00A76401" w:rsidP="00A76401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ВОЗМОЖЕЫЕ ВАРИАНТЫ УСТАНОВКИ СПОРТИВНЫХ ПЛОЩАДОК</w:t>
            </w:r>
          </w:p>
          <w:p w:rsidR="005C395F" w:rsidRDefault="005C395F" w:rsidP="00A76401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6401" w:rsidRPr="00A76401" w:rsidRDefault="00A76401" w:rsidP="00A76401">
            <w:pPr>
              <w:tabs>
                <w:tab w:val="left" w:pos="6615"/>
              </w:tabs>
              <w:jc w:val="center"/>
              <w:rPr>
                <w:noProof/>
                <w:color w:val="auto"/>
                <w:sz w:val="16"/>
                <w:szCs w:val="16"/>
              </w:rPr>
            </w:pPr>
          </w:p>
          <w:p w:rsidR="004E5834" w:rsidRPr="00DB4C4B" w:rsidRDefault="004E5834" w:rsidP="00883725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</w:t>
            </w:r>
            <w:r w:rsidR="00A76401">
              <w:rPr>
                <w:noProof/>
              </w:rPr>
              <w:drawing>
                <wp:inline distT="0" distB="0" distL="0" distR="0">
                  <wp:extent cx="5019675" cy="2764459"/>
                  <wp:effectExtent l="19050" t="0" r="9525" b="0"/>
                  <wp:docPr id="3" name="Рисунок 3" descr="C:\Users\User\AppData\Local\Microsoft\Windows\Temporary Internet Files\Content.Word\Новый рисунок (2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Новый рисунок (2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938" cy="276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40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                           </w:t>
            </w:r>
            <w:r w:rsidR="005C395F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                       </w:t>
            </w:r>
            <w:r w:rsidR="00A7640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  </w:t>
            </w:r>
            <w:r w:rsidR="00A76401" w:rsidRPr="00A7640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552950" cy="2763908"/>
                  <wp:effectExtent l="19050" t="0" r="0" b="0"/>
                  <wp:docPr id="4" name="Рисунок 6" descr="C:\Users\User\Desktop\8db089ff92a99674168e74876e91e3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db089ff92a99674168e74876e91e3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76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401" w:rsidRDefault="004E5834" w:rsidP="00883725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</w:t>
            </w:r>
          </w:p>
          <w:p w:rsidR="005C395F" w:rsidRPr="005C395F" w:rsidRDefault="00A76401" w:rsidP="00A76401">
            <w:pPr>
              <w:pStyle w:val="a8"/>
              <w:shd w:val="clear" w:color="auto" w:fill="EFF5F7"/>
              <w:spacing w:before="0" w:beforeAutospacing="0" w:after="300" w:afterAutospacing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СПОРТИВНАЯ ПЛОЩАДКА УПС-</w:t>
            </w:r>
            <w:proofErr w:type="gramStart"/>
            <w:r>
              <w:rPr>
                <w:b/>
                <w:sz w:val="18"/>
                <w:szCs w:val="18"/>
              </w:rPr>
              <w:t xml:space="preserve">1 </w:t>
            </w:r>
            <w:r w:rsidR="004E5834" w:rsidRPr="00563760">
              <w:rPr>
                <w:b/>
                <w:sz w:val="18"/>
                <w:szCs w:val="18"/>
              </w:rPr>
              <w:t xml:space="preserve"> </w:t>
            </w:r>
            <w:r w:rsidRPr="00A76401">
              <w:rPr>
                <w:b/>
                <w:sz w:val="18"/>
                <w:szCs w:val="18"/>
              </w:rPr>
              <w:t>(</w:t>
            </w:r>
            <w:proofErr w:type="gramEnd"/>
            <w:r w:rsidRPr="00A76401">
              <w:rPr>
                <w:b/>
                <w:color w:val="000000"/>
                <w:sz w:val="18"/>
                <w:szCs w:val="18"/>
              </w:rPr>
              <w:t>Размер: 12х24 м)</w:t>
            </w:r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EFF5F7"/>
              </w:rPr>
              <w:t xml:space="preserve"> </w:t>
            </w:r>
            <w:r w:rsidR="004E5834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>677 180</w:t>
            </w:r>
            <w:r w:rsidR="004E5834" w:rsidRPr="00563760">
              <w:rPr>
                <w:b/>
                <w:sz w:val="18"/>
                <w:szCs w:val="18"/>
              </w:rPr>
              <w:t xml:space="preserve"> руб. </w:t>
            </w:r>
            <w:r w:rsidR="004E5834">
              <w:rPr>
                <w:b/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</w:t>
            </w:r>
            <w:r w:rsidR="004E5834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>СПОРТИВНАЯ ПЛОЩАДКА «МЕТЕОР»</w:t>
            </w:r>
            <w:r w:rsidR="004E5834"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(</w:t>
            </w:r>
            <w:r w:rsidR="004E5834">
              <w:rPr>
                <w:b/>
                <w:sz w:val="18"/>
                <w:szCs w:val="18"/>
              </w:rPr>
              <w:t xml:space="preserve"> </w:t>
            </w:r>
            <w:r w:rsidRPr="00A76401">
              <w:rPr>
                <w:b/>
                <w:sz w:val="18"/>
                <w:szCs w:val="18"/>
              </w:rPr>
              <w:t>Размер</w:t>
            </w:r>
            <w:proofErr w:type="gramEnd"/>
            <w:r w:rsidRPr="00A76401">
              <w:rPr>
                <w:b/>
                <w:sz w:val="18"/>
                <w:szCs w:val="18"/>
              </w:rPr>
              <w:t xml:space="preserve">: 24х18м) </w:t>
            </w:r>
            <w:r w:rsidR="004E583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619 850</w:t>
            </w:r>
            <w:r w:rsidR="004E5834">
              <w:rPr>
                <w:b/>
                <w:sz w:val="18"/>
                <w:szCs w:val="18"/>
              </w:rPr>
              <w:t>руб.</w:t>
            </w:r>
          </w:p>
          <w:p w:rsidR="004E5834" w:rsidRPr="00A067AD" w:rsidRDefault="00A76401" w:rsidP="00A067AD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="00A067A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5033971" cy="3379140"/>
                  <wp:effectExtent l="19050" t="0" r="0" b="0"/>
                  <wp:docPr id="5" name="Рисунок 7" descr="C:\Users\User\AppData\Local\Microsoft\Windows\Temporary Internet Files\Content.Word\fd7ae5020a2b75af3fef20b2585ed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fd7ae5020a2b75af3fef20b2585ed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306" cy="338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7AD">
              <w:rPr>
                <w:noProof/>
              </w:rPr>
              <w:t xml:space="preserve">                                    </w:t>
            </w:r>
            <w:r w:rsidR="00A067AD" w:rsidRPr="00A067AD">
              <w:rPr>
                <w:noProof/>
              </w:rPr>
              <w:drawing>
                <wp:inline distT="0" distB="0" distL="0" distR="0">
                  <wp:extent cx="5499749" cy="2943225"/>
                  <wp:effectExtent l="19050" t="0" r="5701" b="0"/>
                  <wp:docPr id="8" name="Рисунок 10" descr="C:\Users\User\AppData\Local\Microsoft\Windows\Temporary Internet Files\Content.Word\48bbf358635c12addcd28b78944b7d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48bbf358635c12addcd28b78944b7d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749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34" w:rsidRPr="00A067AD" w:rsidRDefault="004E5834" w:rsidP="005B1684">
            <w:pPr>
              <w:pStyle w:val="a8"/>
              <w:shd w:val="clear" w:color="auto" w:fill="EFF5F7"/>
              <w:spacing w:before="0" w:beforeAutospacing="0" w:after="300" w:afterAutospacing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</w:t>
            </w:r>
            <w:r w:rsidR="00A067AD">
              <w:rPr>
                <w:b/>
                <w:sz w:val="18"/>
                <w:szCs w:val="18"/>
              </w:rPr>
              <w:t xml:space="preserve">      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A067AD">
              <w:rPr>
                <w:b/>
                <w:sz w:val="18"/>
                <w:szCs w:val="18"/>
              </w:rPr>
              <w:t>СПОРТИВНАЯ ПЛОЩАДКА УПС-5 (</w:t>
            </w:r>
            <w:r w:rsidR="00A067AD" w:rsidRPr="00A067AD">
              <w:rPr>
                <w:b/>
                <w:sz w:val="18"/>
                <w:szCs w:val="18"/>
              </w:rPr>
              <w:t xml:space="preserve">Размер: 32х18 </w:t>
            </w:r>
            <w:proofErr w:type="gramStart"/>
            <w:r w:rsidR="00A067AD" w:rsidRPr="00A067AD">
              <w:rPr>
                <w:b/>
                <w:sz w:val="18"/>
                <w:szCs w:val="18"/>
              </w:rPr>
              <w:t xml:space="preserve">м) </w:t>
            </w:r>
            <w:r w:rsidR="00A067AD">
              <w:rPr>
                <w:b/>
                <w:sz w:val="18"/>
                <w:szCs w:val="18"/>
              </w:rPr>
              <w:t xml:space="preserve"> </w:t>
            </w:r>
            <w:r w:rsidR="00A067AD" w:rsidRPr="00A067AD">
              <w:rPr>
                <w:b/>
                <w:sz w:val="18"/>
                <w:szCs w:val="18"/>
              </w:rPr>
              <w:t>2</w:t>
            </w:r>
            <w:proofErr w:type="gramEnd"/>
            <w:r w:rsidR="00A067AD" w:rsidRPr="00A067AD">
              <w:rPr>
                <w:b/>
                <w:sz w:val="18"/>
                <w:szCs w:val="18"/>
              </w:rPr>
              <w:t xml:space="preserve"> 064 160 руб.</w:t>
            </w:r>
            <w:r w:rsidR="00A067AD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СПОРТИВНАЯ ПЛОЩАДКА </w:t>
            </w:r>
            <w:r w:rsidR="005B1684">
              <w:rPr>
                <w:b/>
                <w:sz w:val="18"/>
                <w:szCs w:val="18"/>
              </w:rPr>
              <w:t>ПМФ-4</w:t>
            </w:r>
            <w:r w:rsidR="00A067AD">
              <w:rPr>
                <w:b/>
                <w:sz w:val="18"/>
                <w:szCs w:val="18"/>
              </w:rPr>
              <w:t xml:space="preserve"> </w:t>
            </w:r>
            <w:r w:rsidR="005B1684" w:rsidRPr="005B1684">
              <w:rPr>
                <w:b/>
                <w:sz w:val="18"/>
                <w:szCs w:val="18"/>
              </w:rPr>
              <w:t xml:space="preserve">Размер: </w:t>
            </w:r>
            <w:r w:rsidR="005B1684">
              <w:rPr>
                <w:b/>
                <w:sz w:val="18"/>
                <w:szCs w:val="18"/>
              </w:rPr>
              <w:t>(</w:t>
            </w:r>
            <w:r w:rsidR="005B1684" w:rsidRPr="005B1684">
              <w:rPr>
                <w:b/>
                <w:sz w:val="18"/>
                <w:szCs w:val="18"/>
              </w:rPr>
              <w:t>15х25</w:t>
            </w:r>
            <w:proofErr w:type="gramStart"/>
            <w:r w:rsidR="005B1684" w:rsidRPr="005B1684">
              <w:rPr>
                <w:b/>
                <w:sz w:val="18"/>
                <w:szCs w:val="18"/>
              </w:rPr>
              <w:t>м</w:t>
            </w:r>
            <w:r w:rsidR="005B1684">
              <w:rPr>
                <w:b/>
                <w:sz w:val="18"/>
                <w:szCs w:val="18"/>
              </w:rPr>
              <w:t xml:space="preserve"> )</w:t>
            </w:r>
            <w:proofErr w:type="gramEnd"/>
            <w:r w:rsidR="005B1684">
              <w:rPr>
                <w:b/>
                <w:sz w:val="18"/>
                <w:szCs w:val="18"/>
              </w:rPr>
              <w:t xml:space="preserve"> </w:t>
            </w:r>
            <w:r w:rsidR="005B1684" w:rsidRPr="005B1684">
              <w:rPr>
                <w:b/>
                <w:sz w:val="18"/>
                <w:szCs w:val="18"/>
              </w:rPr>
              <w:t>1 815 626 руб.</w:t>
            </w: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4E5834" w:rsidP="005B16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Возможные варианты </w:t>
            </w:r>
            <w:r w:rsidR="005B1684">
              <w:rPr>
                <w:rFonts w:ascii="Times New Roman" w:hAnsi="Times New Roman" w:cs="Times New Roman"/>
                <w:sz w:val="20"/>
                <w:szCs w:val="20"/>
              </w:rPr>
              <w:t>установки спортивных площадок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5C395F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22123E" w:rsidTr="00883725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Pr="008A1C51" w:rsidRDefault="004E5834" w:rsidP="00883725">
            <w:pPr>
              <w:jc w:val="center"/>
              <w:rPr>
                <w:noProof/>
              </w:rPr>
            </w:pPr>
            <w:r w:rsidRPr="008A1C51">
              <w:rPr>
                <w:rFonts w:hint="eastAsia"/>
                <w:noProof/>
              </w:rPr>
              <w:t>ВОЗМОЖНЫЕ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ВАРИАНТЫ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УСТАНОВКИ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МАЛЫХ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АРХИТЕКТУРНЫХ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ФОМ</w:t>
            </w:r>
          </w:p>
          <w:p w:rsidR="004E5834" w:rsidRPr="00563760" w:rsidRDefault="004E5834" w:rsidP="00883725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5834" w:rsidRDefault="004E5834" w:rsidP="00883725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200525" cy="2761413"/>
                  <wp:effectExtent l="19050" t="0" r="9525" b="0"/>
                  <wp:docPr id="238" name="Рисунок 45" descr="view_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8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55" cy="276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1790700" cy="2822629"/>
                  <wp:effectExtent l="19050" t="0" r="0" b="0"/>
                  <wp:docPr id="239" name="Рисунок 48" descr="view_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7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82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172198" cy="2733675"/>
                  <wp:effectExtent l="19050" t="0" r="0" b="0"/>
                  <wp:docPr id="240" name="Рисунок 46" descr="view_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9)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211" cy="273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5834" w:rsidRDefault="004E5834" w:rsidP="00883725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4E5834" w:rsidRDefault="004E5834" w:rsidP="00883725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ОГРАЖДЕНИЕ ДЛЯ ДЕТСКОЙ ПЛОЩАДКИ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УРНА                                                                                         ОГРАЖДЕНИЕ ДЛЯ ДЕТСКОЙ ПЛОЩАДКИ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4E5834" w:rsidRDefault="004E5834" w:rsidP="00883725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5834" w:rsidRDefault="004E5834" w:rsidP="00883725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5834" w:rsidRDefault="004E5834" w:rsidP="00883725">
            <w:pPr>
              <w:ind w:left="326"/>
              <w:jc w:val="center"/>
              <w:rPr>
                <w:noProof/>
              </w:rPr>
            </w:pPr>
            <w:r>
              <w:rPr>
                <w:noProof/>
              </w:rPr>
              <w:t>СКАМ</w:t>
            </w:r>
            <w:r w:rsidR="006710E2">
              <w:rPr>
                <w:noProof/>
              </w:rPr>
              <w:t>ЬИ</w:t>
            </w:r>
          </w:p>
          <w:p w:rsidR="004E5834" w:rsidRDefault="004E5834" w:rsidP="00883725">
            <w:pPr>
              <w:ind w:left="3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5834" w:rsidRDefault="004E5834" w:rsidP="00883725">
            <w:pPr>
              <w:ind w:left="326"/>
              <w:jc w:val="both"/>
              <w:rPr>
                <w:b/>
              </w:rPr>
            </w:pPr>
          </w:p>
          <w:p w:rsidR="004E5834" w:rsidRDefault="004E5834" w:rsidP="00883725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3429000" cy="2428875"/>
                  <wp:effectExtent l="19050" t="0" r="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 w:rsidRPr="00A605EE"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2362200" cy="2762250"/>
                  <wp:effectExtent l="19050" t="0" r="0" b="0"/>
                  <wp:docPr id="2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>
                  <wp:extent cx="4033669" cy="2733675"/>
                  <wp:effectExtent l="19050" t="0" r="4931" b="0"/>
                  <wp:docPr id="243" name="Рисунок 44" descr="view_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6)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669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E5834" w:rsidRPr="00897562" w:rsidRDefault="004E5834" w:rsidP="00883725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СКАМЬЯ НА МЕТАЛЛИЧЕСКИХ НОЖКАХ 10 300 руб.                                                                         ЛАВКА</w:t>
            </w:r>
            <w:r w:rsidRPr="00A605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№2 5750руб.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                                                                                                       </w:t>
            </w:r>
            <w:r w:rsidRPr="00A605EE">
              <w:rPr>
                <w:rFonts w:ascii="Times New Roman" w:hAnsi="Times New Roman" w:cs="Times New Roman"/>
                <w:b/>
                <w:sz w:val="18"/>
                <w:szCs w:val="18"/>
              </w:rPr>
              <w:t>Лавка №3 10300руб.</w:t>
            </w: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FE5C4B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FE5C4B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4E4C71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4E4C71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0A2B03" w:rsidP="00883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установки малых архитектурных форм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5C395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5C395F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22123E" w:rsidTr="00883725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897562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Pr="000F3E91" w:rsidRDefault="004E5834" w:rsidP="00883725">
            <w:pPr>
              <w:ind w:left="179" w:right="227"/>
              <w:jc w:val="center"/>
              <w:rPr>
                <w:noProof/>
                <w:color w:val="auto"/>
              </w:rPr>
            </w:pPr>
            <w:r w:rsidRPr="000F3E91">
              <w:rPr>
                <w:rFonts w:hint="eastAsia"/>
                <w:noProof/>
                <w:color w:val="auto"/>
              </w:rPr>
              <w:t>ГЕНЕРАЛЬНАЯ</w:t>
            </w:r>
            <w:r w:rsidRPr="000F3E91">
              <w:rPr>
                <w:noProof/>
                <w:color w:val="auto"/>
              </w:rPr>
              <w:t xml:space="preserve"> </w:t>
            </w:r>
            <w:r w:rsidRPr="000F3E91">
              <w:rPr>
                <w:rFonts w:hint="eastAsia"/>
                <w:noProof/>
                <w:color w:val="auto"/>
              </w:rPr>
              <w:t>СХЕМА</w:t>
            </w:r>
            <w:r w:rsidRPr="000F3E91">
              <w:rPr>
                <w:noProof/>
                <w:color w:val="auto"/>
              </w:rPr>
              <w:t xml:space="preserve"> </w:t>
            </w:r>
            <w:r w:rsidRPr="000F3E91">
              <w:rPr>
                <w:rFonts w:hint="eastAsia"/>
                <w:noProof/>
                <w:color w:val="auto"/>
              </w:rPr>
              <w:t>БЛАГОУСТРОЙСТВА</w:t>
            </w:r>
          </w:p>
          <w:tbl>
            <w:tblPr>
              <w:tblW w:w="0" w:type="auto"/>
              <w:tblInd w:w="8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30"/>
              <w:gridCol w:w="12615"/>
            </w:tblGrid>
            <w:tr w:rsidR="004E5834" w:rsidTr="00883725">
              <w:trPr>
                <w:trHeight w:val="10755"/>
              </w:trPr>
              <w:tc>
                <w:tcPr>
                  <w:tcW w:w="723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4E5834" w:rsidRDefault="004E5834" w:rsidP="00883725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E5834" w:rsidRPr="00526297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526297">
                    <w:rPr>
                      <w:b/>
                      <w:noProof/>
                      <w:sz w:val="20"/>
                      <w:szCs w:val="20"/>
                    </w:rPr>
                    <w:t>ОСНОВНЫЕ МЕРОПРИЯТИЯ ПО БЛОГОУСТРОЙСТВУ</w:t>
                  </w:r>
                </w:p>
                <w:p w:rsidR="004E5834" w:rsidRDefault="004E5834" w:rsidP="00883725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E5834" w:rsidRDefault="004E5834" w:rsidP="00883725">
                  <w:pPr>
                    <w:ind w:left="459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E5834" w:rsidRPr="00723971" w:rsidRDefault="004E5834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>1 -</w:t>
                  </w:r>
                  <w:r>
                    <w:rPr>
                      <w:noProof/>
                      <w:sz w:val="18"/>
                      <w:szCs w:val="18"/>
                    </w:rPr>
                    <w:t xml:space="preserve"> КОМПЛЕКСНОЕ БЛОГОУСТРОЙСТВО</w:t>
                  </w:r>
                  <w:r w:rsidR="00FE3FE3">
                    <w:rPr>
                      <w:noProof/>
                      <w:sz w:val="18"/>
                      <w:szCs w:val="18"/>
                    </w:rPr>
                    <w:t xml:space="preserve"> </w:t>
                  </w:r>
                  <w:r>
                    <w:rPr>
                      <w:noProof/>
                      <w:sz w:val="18"/>
                      <w:szCs w:val="18"/>
                    </w:rPr>
                    <w:t xml:space="preserve"> СПОРТИВНОЙ ПЛОЩАДКИ </w:t>
                  </w:r>
                </w:p>
                <w:p w:rsidR="004E5834" w:rsidRPr="00723971" w:rsidRDefault="004E5834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4E5834" w:rsidRPr="00723971" w:rsidRDefault="000F3E91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2</w:t>
                  </w:r>
                  <w:r w:rsidR="004E5834" w:rsidRPr="00723971">
                    <w:rPr>
                      <w:noProof/>
                      <w:sz w:val="18"/>
                      <w:szCs w:val="18"/>
                    </w:rPr>
                    <w:t xml:space="preserve">- </w:t>
                  </w:r>
                  <w:r w:rsidR="004E5834">
                    <w:rPr>
                      <w:noProof/>
                      <w:sz w:val="18"/>
                      <w:szCs w:val="18"/>
                    </w:rPr>
                    <w:t>ВОСТАНОВЛЕНИЕ ТВЁРДОГО ПОКРЫТИЯ</w:t>
                  </w:r>
                  <w:r w:rsidR="004E5834"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4E5834" w:rsidRPr="00723971" w:rsidRDefault="004E5834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4E5834" w:rsidRPr="00723971" w:rsidRDefault="000F3E91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3</w:t>
                  </w:r>
                  <w:r w:rsidR="004E5834" w:rsidRPr="00723971">
                    <w:rPr>
                      <w:noProof/>
                      <w:sz w:val="18"/>
                      <w:szCs w:val="18"/>
                    </w:rPr>
                    <w:t xml:space="preserve"> -</w:t>
                  </w:r>
                  <w:r>
                    <w:rPr>
                      <w:noProof/>
                      <w:sz w:val="18"/>
                      <w:szCs w:val="18"/>
                    </w:rPr>
                    <w:t xml:space="preserve"> </w:t>
                  </w:r>
                  <w:r w:rsidR="005F1014">
                    <w:rPr>
                      <w:noProof/>
                      <w:sz w:val="18"/>
                      <w:szCs w:val="18"/>
                    </w:rPr>
                    <w:t>ВЫ</w:t>
                  </w:r>
                  <w:r w:rsidR="00FE3FE3">
                    <w:rPr>
                      <w:noProof/>
                      <w:sz w:val="18"/>
                      <w:szCs w:val="18"/>
                    </w:rPr>
                    <w:t>РАВНИВАНИЕ ГРУНТА</w:t>
                  </w:r>
                  <w:r w:rsidR="005F1014">
                    <w:rPr>
                      <w:noProof/>
                      <w:sz w:val="18"/>
                      <w:szCs w:val="18"/>
                    </w:rPr>
                    <w:t xml:space="preserve"> (СРЕЗ </w:t>
                  </w:r>
                  <w:r w:rsidR="00367AFA">
                    <w:rPr>
                      <w:noProof/>
                      <w:sz w:val="18"/>
                      <w:szCs w:val="18"/>
                    </w:rPr>
                    <w:t xml:space="preserve"> </w:t>
                  </w:r>
                  <w:r w:rsidR="005F1014">
                    <w:rPr>
                      <w:noProof/>
                      <w:sz w:val="18"/>
                      <w:szCs w:val="18"/>
                    </w:rPr>
                    <w:t>И ПОДСЫПКА)</w:t>
                  </w:r>
                  <w:r w:rsidR="004E5834"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4E5834" w:rsidRPr="00723971" w:rsidRDefault="004E5834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4E5834" w:rsidRPr="00723971" w:rsidRDefault="000F3E91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4</w:t>
                  </w:r>
                  <w:r w:rsidR="004E5834" w:rsidRPr="00723971">
                    <w:rPr>
                      <w:noProof/>
                      <w:sz w:val="18"/>
                      <w:szCs w:val="18"/>
                    </w:rPr>
                    <w:t xml:space="preserve">- </w:t>
                  </w:r>
                  <w:r w:rsidR="006710E2">
                    <w:rPr>
                      <w:noProof/>
                      <w:sz w:val="18"/>
                      <w:szCs w:val="18"/>
                    </w:rPr>
                    <w:t>ОРГАНИЗАЦИЯ РЕЛЬЕФА</w:t>
                  </w:r>
                  <w:r w:rsidR="004E5834">
                    <w:rPr>
                      <w:noProof/>
                      <w:sz w:val="18"/>
                      <w:szCs w:val="18"/>
                    </w:rPr>
                    <w:t xml:space="preserve"> БЕРЕГОВОЙ ЛИНИИ</w:t>
                  </w:r>
                  <w:r>
                    <w:rPr>
                      <w:noProof/>
                      <w:sz w:val="18"/>
                      <w:szCs w:val="18"/>
                    </w:rPr>
                    <w:t xml:space="preserve"> ПУТЁМ ВЫРАВНИВАНИЯ И ПОДС</w:t>
                  </w:r>
                  <w:r w:rsidR="00FE19AB">
                    <w:rPr>
                      <w:noProof/>
                      <w:sz w:val="18"/>
                      <w:szCs w:val="18"/>
                    </w:rPr>
                    <w:t>Ы</w:t>
                  </w:r>
                  <w:r>
                    <w:rPr>
                      <w:noProof/>
                      <w:sz w:val="18"/>
                      <w:szCs w:val="18"/>
                    </w:rPr>
                    <w:t>ПКИ ГРУНТА..</w:t>
                  </w:r>
                </w:p>
                <w:p w:rsidR="004E5834" w:rsidRPr="00723971" w:rsidRDefault="004E5834" w:rsidP="00883725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4E5834" w:rsidRDefault="004E5834" w:rsidP="00883725">
                  <w:pPr>
                    <w:ind w:left="601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>УСЛОВНЫЕ ОБОЗНАЧЕНИЯ:</w:t>
                  </w:r>
                </w:p>
                <w:p w:rsidR="004E5834" w:rsidRDefault="00D82150" w:rsidP="00883725">
                  <w:pPr>
                    <w:ind w:left="459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pict>
                      <v:rect id="_x0000_s1411" style="position:absolute;left:0;text-align:left;margin-left:30.65pt;margin-top:14.65pt;width:38.25pt;height:15.1pt;z-index:251932160" fillcolor="white [3212]" strokecolor="#03c" strokeweight="2pt">
                        <v:fill color2="fill lighten(0)" rotate="t" method="linear sigma" focus="100%" type="gradient"/>
                        <v:shadow type="perspective" color="#525252" opacity=".5" offset="1pt" offset2="-1pt"/>
                      </v:rect>
                    </w:pict>
                  </w:r>
                </w:p>
                <w:p w:rsidR="004E5834" w:rsidRPr="00723971" w:rsidRDefault="004E5834" w:rsidP="00883725">
                  <w:pPr>
                    <w:ind w:left="459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 xml:space="preserve">                  - </w:t>
                  </w:r>
                  <w:r w:rsidRPr="00723971">
                    <w:rPr>
                      <w:noProof/>
                      <w:sz w:val="18"/>
                      <w:szCs w:val="18"/>
                    </w:rPr>
                    <w:t>ПРОЕКТИРУЕМАЯ ТЕРРИТОРИЯ ОБЩЕГО ПОЛЬЗОВАНИЯ</w:t>
                  </w:r>
                </w:p>
                <w:p w:rsidR="004E5834" w:rsidRDefault="004E5834" w:rsidP="00883725">
                  <w:pPr>
                    <w:ind w:left="459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1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4E5834" w:rsidRDefault="00D82150" w:rsidP="00883725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399" style="position:absolute;left:0;text-align:left;margin-left:444.1pt;margin-top:225.05pt;width:24pt;height:23.1pt;z-index:251919872;mso-position-horizontal-relative:text;mso-position-vertical-relative:text" fillcolor="#ffc" strokecolor="black [3213]" strokeweight=".5pt">
                        <v:fill r:id="rId30" o:title="Пергамент" rotate="t" type="tile"/>
                        <v:shadow type="perspective" color="#525252" opacity=".5" offset="1pt" offset2="-1pt"/>
                        <v:textbox style="mso-next-textbox:#_x0000_s1399">
                          <w:txbxContent>
                            <w:p w:rsidR="00544E52" w:rsidRPr="000609D6" w:rsidRDefault="00544E5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0609D6"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  <w:p w:rsidR="00FE3FE3" w:rsidRDefault="00D82150" w:rsidP="00883725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01" type="#_x0000_t32" style="position:absolute;left:0;text-align:left;margin-left:229.75pt;margin-top:297.8pt;width:89.1pt;height:144.15pt;flip:y;z-index:251952640" o:connectortype="straight" strokecolor="#d8d8d8 [2732]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3" style="position:absolute;left:0;text-align:left;margin-left:474.65pt;margin-top:384.65pt;width:23.25pt;height:23.7pt;z-index:251954688" fillcolor="#ffc" strokecolor="black [3213]" strokeweight=".5pt">
                        <v:fill r:id="rId30" o:title="Пергамент" rotate="t" type="tile"/>
                        <v:shadow type="perspective" color="#525252" opacity=".5" offset="1pt" offset2="-1pt"/>
                        <v:textbox style="mso-next-textbox:#_x0000_s1503">
                          <w:txbxContent>
                            <w:p w:rsidR="00544E52" w:rsidRPr="000609D6" w:rsidRDefault="00544E52" w:rsidP="00017CF5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 w:rsidRPr="000609D6"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02" type="#_x0000_t32" style="position:absolute;left:0;text-align:left;margin-left:219.25pt;margin-top:402.2pt;width:16.9pt;height:26.1pt;flip:y;z-index:251953664" o:connectortype="straight" strokecolor="#d8d8d8 [2732]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9" type="#_x0000_t32" style="position:absolute;left:0;text-align:left;margin-left:318.85pt;margin-top:297.8pt;width:179.05pt;height:104.4pt;z-index:251951616" o:connectortype="straight" strokecolor="#d8d8d8 [2732]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8" type="#_x0000_t32" style="position:absolute;left:0;text-align:left;margin-left:289.75pt;margin-top:264.05pt;width:214.3pt;height:126.15pt;z-index:251950592" o:connectortype="straight" strokecolor="#d8d8d8 [2732]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7" type="#_x0000_t32" style="position:absolute;left:0;text-align:left;margin-left:125.15pt;margin-top:43.7pt;width:199.7pt;height:323.85pt;flip:y;z-index:251949568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rect id="_x0000_s1496" style="position:absolute;left:0;text-align:left;margin-left:268.95pt;margin-top:326.2pt;width:249.6pt;height:14.45pt;rotation:1995818fd;z-index:251948544" fillcolor="#917664" stroked="f" strokecolor="#03c" strokeweight="2pt">
                        <v:fill r:id="rId31" o:title="images (12)" rotate="t" type="tile"/>
                        <v:shadow type="perspective" color="#525252" opacity=".5" offset="1pt" offset2="-1pt"/>
                      </v:rect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398" alt="1" style="position:absolute;left:0;text-align:left;margin-left:229.75pt;margin-top:225.15pt;width:26.05pt;height:25.35pt;z-index:251918848" fillcolor="#ffc" strokecolor="black [3213]">
                        <v:fill r:id="rId30" o:title="Пергамент" rotate="t" type="tile"/>
                        <v:shadow type="perspective" color="#525252" opacity=".5" offset="1pt" offset2="-1pt"/>
                        <v:textbox style="mso-next-textbox:#_x0000_s1398">
                          <w:txbxContent>
                            <w:p w:rsidR="00544E52" w:rsidRPr="000609D6" w:rsidRDefault="00544E52" w:rsidP="004E5834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 w:rsidRPr="000609D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rect id="_x0000_s1495" style="position:absolute;left:0;text-align:left;margin-left:261.45pt;margin-top:276.5pt;width:14.65pt;height:171.3pt;rotation:2078910fd;z-index:251947520" fillcolor="#917664" stroked="f" strokecolor="#d8d8d8 [2732]">
                        <v:fill r:id="rId31" o:title="images (12)" rotate="t" type="tile"/>
                        <v:shadow type="perspective" color="#525252" opacity=".5" offset="1pt" offset2="-1pt"/>
                      </v:rect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3" style="position:absolute;left:0;text-align:left;margin-left:468.1pt;margin-top:176.45pt;width:77pt;height:380.25pt;z-index:251941376" coordsize="1540,7530" path="m1540,v-73,168,-145,336,-195,540c1295,744,1272,1022,1240,1227v-32,205,-65,348,-90,543c1125,1965,1100,2230,1090,2400v-10,170,25,215,,388c1065,2961,987,3242,940,3435v-47,193,-95,335,-135,510c765,4120,740,4217,700,4485v-40,268,-78,741,-135,1068c508,5880,438,6188,355,6450,272,6712,127,6973,70,7125,13,7277,20,7298,10,7365v-10,67,,138,,165e" filled="f" fillcolor="#5d9dca" strokecolor="#03c" strokeweight="2pt">
                        <v:fill r:id="rId32" o:title="Без названия" rotate="t" type="tile"/>
                        <v:shadow type="perspective" color="#525252" opacity=".5" offset="1pt" offset2="-1pt"/>
                        <v:path arrowok="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0" type="#_x0000_t32" style="position:absolute;left:0;text-align:left;margin-left:393.1pt;margin-top:522.05pt;width:75pt;height:34.65pt;z-index:251940352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9" type="#_x0000_t32" style="position:absolute;left:0;text-align:left;margin-left:393.1pt;margin-top:483.2pt;width:14.1pt;height:35.1pt;flip:y;z-index:251939328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8" type="#_x0000_t32" style="position:absolute;left:0;text-align:left;margin-left:338.2pt;margin-top:441.95pt;width:69pt;height:41.25pt;z-index:251938304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7" type="#_x0000_t32" style="position:absolute;left:0;text-align:left;margin-left:302.9pt;margin-top:441.95pt;width:35.3pt;height:45pt;flip:y;z-index:251937280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05" type="#_x0000_t32" style="position:absolute;left:0;text-align:left;margin-left:123.2pt;margin-top:371.3pt;width:179.7pt;height:115.65pt;z-index:251926016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06" type="#_x0000_t32" style="position:absolute;left:0;text-align:left;margin-left:324.85pt;margin-top:43.7pt;width:220.25pt;height:132.75pt;flip:x y;z-index:251927040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 w:rsidR="005F1014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46496" behindDoc="0" locked="0" layoutInCell="1" allowOverlap="1">
                        <wp:simplePos x="0" y="0"/>
                        <wp:positionH relativeFrom="column">
                          <wp:posOffset>2551430</wp:posOffset>
                        </wp:positionH>
                        <wp:positionV relativeFrom="paragraph">
                          <wp:posOffset>2738967</wp:posOffset>
                        </wp:positionV>
                        <wp:extent cx="352425" cy="323850"/>
                        <wp:effectExtent l="19050" t="0" r="9525" b="0"/>
                        <wp:wrapNone/>
                        <wp:docPr id="18" name="Рисунок 17" descr="ДЕОЕ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ОЕВО.pn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1014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45472" behindDoc="0" locked="0" layoutInCell="1" allowOverlap="1">
                        <wp:simplePos x="0" y="0"/>
                        <wp:positionH relativeFrom="column">
                          <wp:posOffset>2322830</wp:posOffset>
                        </wp:positionH>
                        <wp:positionV relativeFrom="paragraph">
                          <wp:posOffset>3064147</wp:posOffset>
                        </wp:positionV>
                        <wp:extent cx="381000" cy="352425"/>
                        <wp:effectExtent l="19050" t="0" r="0" b="0"/>
                        <wp:wrapNone/>
                        <wp:docPr id="17" name="Рисунок 16" descr="ДЕОЕ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ОЕВО.pn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1014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44448" behindDoc="0" locked="0" layoutInCell="1" allowOverlap="1">
                        <wp:simplePos x="0" y="0"/>
                        <wp:positionH relativeFrom="column">
                          <wp:posOffset>2084705</wp:posOffset>
                        </wp:positionH>
                        <wp:positionV relativeFrom="paragraph">
                          <wp:posOffset>3412490</wp:posOffset>
                        </wp:positionV>
                        <wp:extent cx="381000" cy="352425"/>
                        <wp:effectExtent l="19050" t="0" r="0" b="0"/>
                        <wp:wrapNone/>
                        <wp:docPr id="16" name="Рисунок 15" descr="ДЕОЕ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ОЕВО.pn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1014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43424" behindDoc="0" locked="0" layoutInCell="1" allowOverlap="1">
                        <wp:simplePos x="0" y="0"/>
                        <wp:positionH relativeFrom="column">
                          <wp:posOffset>1875155</wp:posOffset>
                        </wp:positionH>
                        <wp:positionV relativeFrom="paragraph">
                          <wp:posOffset>3764915</wp:posOffset>
                        </wp:positionV>
                        <wp:extent cx="400050" cy="371475"/>
                        <wp:effectExtent l="0" t="0" r="0" b="0"/>
                        <wp:wrapNone/>
                        <wp:docPr id="14" name="Рисунок 13" descr="ДЕОЕ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ОЕВО.pn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1014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42400" behindDoc="0" locked="0" layoutInCell="1" allowOverlap="1">
                        <wp:simplePos x="0" y="0"/>
                        <wp:positionH relativeFrom="column">
                          <wp:posOffset>1646555</wp:posOffset>
                        </wp:positionH>
                        <wp:positionV relativeFrom="paragraph">
                          <wp:posOffset>4136390</wp:posOffset>
                        </wp:positionV>
                        <wp:extent cx="381000" cy="352425"/>
                        <wp:effectExtent l="19050" t="0" r="0" b="0"/>
                        <wp:wrapNone/>
                        <wp:docPr id="9" name="Рисунок 8" descr="ДЕОЕ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ОЕВО.pn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401" style="position:absolute;left:0;text-align:left;margin-left:435.65pt;margin-top:475.55pt;width:22.5pt;height:23.4pt;z-index:251921920;mso-position-horizontal-relative:text;mso-position-vertical-relative:text" fillcolor="#ffc" strokecolor="black [3213]" strokeweight=".5pt">
                        <v:fill r:id="rId30" o:title="Пергамент" rotate="t" type="tile"/>
                        <v:shadow type="perspective" color="#525252" opacity=".5" offset="1pt" offset2="-1pt"/>
                        <v:textbox style="mso-next-textbox:#_x0000_s1401">
                          <w:txbxContent>
                            <w:p w:rsidR="00544E52" w:rsidRPr="007638C3" w:rsidRDefault="00544E5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</w:pict>
                  </w:r>
                  <w:r w:rsidR="00C727E4">
                    <w:rPr>
                      <w:noProof/>
                    </w:rPr>
                    <w:drawing>
                      <wp:inline distT="0" distB="0" distL="0" distR="0">
                        <wp:extent cx="7962900" cy="6994683"/>
                        <wp:effectExtent l="19050" t="0" r="0" b="0"/>
                        <wp:docPr id="21" name="Рисунок 19" descr="C:\Users\User\AppData\Local\Microsoft\Windows\Temporary Internet Files\Content.Word\Новый рисунок (6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ser\AppData\Local\Microsoft\Windows\Temporary Internet Files\Content.Word\Новый рисунок (6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6987" cy="6998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5834" w:rsidRPr="00897562" w:rsidRDefault="004E5834" w:rsidP="00883725">
            <w:pPr>
              <w:ind w:left="326"/>
              <w:jc w:val="both"/>
              <w:rPr>
                <w:b/>
              </w:rPr>
            </w:pP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ind w:left="179" w:right="227"/>
              <w:jc w:val="center"/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9C4376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3B502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CA2E5B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CA2E5B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Генеральная схема благоустройства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CA2E5B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5C395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3B5023" w:rsidRDefault="005C395F" w:rsidP="00E67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4E5834" w:rsidTr="00883725">
        <w:trPr>
          <w:trHeight w:val="20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CA2E5B" w:rsidTr="00883725">
        <w:trPr>
          <w:trHeight w:val="301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9C4376" w:rsidRDefault="004E5834" w:rsidP="008837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897562" w:rsidTr="00883725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Pr="00563760" w:rsidRDefault="004E5834" w:rsidP="00883725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2A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4E5834" w:rsidRDefault="004E5834" w:rsidP="003B5023">
            <w:pPr>
              <w:ind w:left="326"/>
              <w:jc w:val="center"/>
              <w:rPr>
                <w:b/>
              </w:rPr>
            </w:pPr>
            <w:r>
              <w:rPr>
                <w:rFonts w:hint="eastAsia"/>
                <w:noProof/>
              </w:rPr>
              <w:t>БЛАГОУСТРОЙСТВ</w:t>
            </w:r>
            <w:r w:rsidR="003B5023">
              <w:rPr>
                <w:noProof/>
              </w:rPr>
              <w:t>О</w:t>
            </w:r>
          </w:p>
          <w:p w:rsidR="004E5834" w:rsidRPr="002979CF" w:rsidRDefault="004E5834" w:rsidP="002979CF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</w:t>
            </w:r>
          </w:p>
          <w:p w:rsidR="004E5834" w:rsidRDefault="00D82150" w:rsidP="00883725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25" style="position:absolute;left:0;text-align:left;margin-left:610.4pt;margin-top:326.6pt;width:127.55pt;height:14.4pt;rotation:2777217fd;z-index:252003840;mso-position-horizontal-relative:text;mso-position-vertical-relative:text" fillcolor="#917664" stroked="f" strokecolor="#03c" strokeweight="2pt">
                  <v:fill r:id="rId31" o:title="images (12)" opacity="43909f" rotate="t" type="tile"/>
                  <v:shadow type="perspective" color="#525252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28" style="position:absolute;left:0;text-align:left;margin-left:507.2pt;margin-top:308pt;width:131.2pt;height:8.25pt;rotation:-1238954fd;z-index:252005888;mso-position-horizontal-relative:text;mso-position-vertical-relative:text" fillcolor="#917664" stroked="f" strokecolor="#03c" strokeweight="2pt">
                  <v:fill r:id="rId31" o:title="images (12)" rotate="t" type="tile"/>
                  <v:shadow type="perspective" color="#525252" opacity=".5" offset="1pt" offset2="-1pt"/>
                </v:rect>
              </w:pict>
            </w:r>
            <w:r w:rsidR="00A14115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66976" behindDoc="0" locked="0" layoutInCell="1" allowOverlap="1">
                  <wp:simplePos x="0" y="0"/>
                  <wp:positionH relativeFrom="column">
                    <wp:posOffset>6228715</wp:posOffset>
                  </wp:positionH>
                  <wp:positionV relativeFrom="paragraph">
                    <wp:posOffset>3056890</wp:posOffset>
                  </wp:positionV>
                  <wp:extent cx="1901825" cy="1156970"/>
                  <wp:effectExtent l="19050" t="0" r="3175" b="0"/>
                  <wp:wrapNone/>
                  <wp:docPr id="6" name="Рисунок 1" descr="C:\Users\User\AppData\Local\Microsoft\Windows\Temporary Internet Files\Content.Word\Новый рисунок (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Новый рисунок (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99BD90"/>
                              </a:clrFrom>
                              <a:clrTo>
                                <a:srgbClr val="99BD9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512" type="#_x0000_t6" style="position:absolute;left:0;text-align:left;margin-left:675.3pt;margin-top:284.3pt;width:194.45pt;height:73.05pt;rotation:-1587790fd;z-index:251964928;mso-position-horizontal-relative:text;mso-position-vertical-relative:text" fillcolor="#408416" stroked="f" strokecolor="#03c" strokeweight="2pt">
                  <v:fill r:id="rId36" o:title="Без названия (9)" opacity="20972f" rotate="t" type="tile"/>
                  <v:shadow type="perspective" color="#525252" opacity=".5" offset="1pt" offset2="-1pt"/>
                </v:shape>
              </w:pict>
            </w:r>
            <w:bookmarkStart w:id="0" w:name="_GoBack"/>
            <w:r>
              <w:rPr>
                <w:noProof/>
              </w:rPr>
              <w:pict>
                <v:shape id="_x0000_s1510" type="#_x0000_t6" style="position:absolute;left:0;text-align:left;margin-left:607.25pt;margin-top:275.3pt;width:208.05pt;height:78.5pt;rotation:-2776858fd;z-index:251962880;mso-position-horizontal-relative:text;mso-position-vertical-relative:text" fillcolor="#408416" stroked="f" strokecolor="#03c" strokeweight="2pt">
                  <v:fill r:id="rId36" o:title="Без названия (9)" opacity="26214f" rotate="t" type="tile"/>
                  <v:shadow type="perspective" color="#525252" opacity=".5" offset="1pt" offset2="-1pt"/>
                </v:shape>
              </w:pict>
            </w:r>
            <w:bookmarkEnd w:id="0"/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14" type="#_x0000_t6" style="position:absolute;left:0;text-align:left;margin-left:767.7pt;margin-top:206.45pt;width:116.9pt;height:109.8pt;z-index:251999744;mso-position-horizontal-relative:text;mso-position-vertical-relative:text" fillcolor="#408416" stroked="f" strokecolor="#03c" strokeweight="2pt">
                  <v:fill r:id="rId36" o:title="Без названия (9)" opacity="3277f" rotate="t" type="tile"/>
                  <v:shadow type="perspective" color="#525252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23" style="position:absolute;left:0;text-align:left;margin-left:634.15pt;margin-top:316.4pt;width:314.8pt;height:196.6pt;z-index:252001792;mso-position-horizontal-relative:text;mso-position-vertical:absolute;mso-position-vertical-relative:text" coordsize="6265,4249" path="m80,1769v80,-183,634,-171,1020,-300c1486,1340,1972,1184,2395,993,2818,802,3210,485,3640,324,4070,163,4730,58,4973,29v243,-29,24,31,127,120c5203,238,5407,441,5590,564v183,123,545,234,610,325c6265,980,6053,1056,5980,1109v-73,53,-115,61,-220,100c5655,1248,5443,1282,5350,1342v-93,60,-118,159,-150,227c5168,1637,5198,1642,5160,1749v-38,107,-107,347,-187,460c4893,2322,4797,2362,4680,2429v-117,67,-298,120,-409,180c4160,2669,4138,2746,4016,2789v-122,43,-353,50,-476,80c3417,2899,3431,2932,3280,2969v-151,37,-475,87,-645,120c2465,3122,2409,3109,2260,3169v-149,60,-357,203,-520,280c1577,3526,1407,3559,1280,3629v-127,70,-213,173,-300,240c893,3936,837,3989,760,4029v-77,40,-160,53,-240,80c440,4136,307,4249,280,4189v-27,-60,53,-307,80,-440c387,3616,410,3552,440,3389v30,-163,70,-483,100,-620c570,2632,693,2726,620,2569,547,2412,,1952,80,1769xe" fillcolor="#960" stroked="f" strokecolor="#03c" strokeweight="2pt">
                  <v:fill r:id="rId37" o:title="Пробка" opacity="23593f" rotate="t" type="tile"/>
                  <v:shadow type="perspective" color="#525252" opacity=".5" offset="1pt" offset2="-1pt"/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11" style="position:absolute;left:0;text-align:left;margin-left:517.6pt;margin-top:221.3pt;width:267pt;height:118.2pt;rotation:-1029672fd;z-index:251963904;mso-position-horizontal-relative:text;mso-position-vertical-relative:text" fillcolor="#408416" stroked="f" strokecolor="#03c" strokeweight="2pt">
                  <v:fill r:id="rId36" o:title="Без названия (9)" opacity="41943f" rotate="t" type="tile"/>
                  <v:shadow type="perspective" color="#525252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26" style="position:absolute;left:0;text-align:left;margin-left:702.75pt;margin-top:405.95pt;width:91.6pt;height:14.35pt;rotation:-27217131fd;flip:x;z-index:252004864;mso-position-horizontal-relative:text;mso-position-vertical-relative:text" fillcolor="#917664" stroked="f" strokecolor="#03c" strokeweight="2pt">
                  <v:fill r:id="rId31" o:title="images (12)" opacity="37356f" rotate="t" type="tile"/>
                  <v:shadow type="perspective" color="#525252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24" style="position:absolute;left:0;text-align:left;margin-left:507.2pt;margin-top:308pt;width:131.2pt;height:8.25pt;rotation:-1238954fd;z-index:252002816;mso-position-horizontal-relative:text;mso-position-vertical-relative:text" fillcolor="#917664" stroked="f" strokecolor="#03c" strokeweight="2pt">
                  <v:fill r:id="rId31" o:title="images (12)" rotate="t" type="tile"/>
                  <v:shadow type="perspective" color="#525252" opacity=".5" offset="1pt" offset2="-1pt"/>
                </v:rect>
              </w:pict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97696" behindDoc="0" locked="0" layoutInCell="1" allowOverlap="1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3631042</wp:posOffset>
                  </wp:positionV>
                  <wp:extent cx="838200" cy="723900"/>
                  <wp:effectExtent l="0" t="0" r="0" b="0"/>
                  <wp:wrapNone/>
                  <wp:docPr id="230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95648" behindDoc="0" locked="0" layoutInCell="1" allowOverlap="1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3792220</wp:posOffset>
                  </wp:positionV>
                  <wp:extent cx="485775" cy="419100"/>
                  <wp:effectExtent l="19050" t="0" r="9525" b="0"/>
                  <wp:wrapNone/>
                  <wp:docPr id="229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93600" behindDoc="0" locked="0" layoutInCell="1" allowOverlap="1">
                  <wp:simplePos x="0" y="0"/>
                  <wp:positionH relativeFrom="column">
                    <wp:posOffset>3920489</wp:posOffset>
                  </wp:positionH>
                  <wp:positionV relativeFrom="paragraph">
                    <wp:posOffset>3335020</wp:posOffset>
                  </wp:positionV>
                  <wp:extent cx="772824" cy="666750"/>
                  <wp:effectExtent l="19050" t="0" r="8226" b="0"/>
                  <wp:wrapNone/>
                  <wp:docPr id="227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82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91552" behindDoc="0" locked="0" layoutInCell="1" allowOverlap="1">
                  <wp:simplePos x="0" y="0"/>
                  <wp:positionH relativeFrom="column">
                    <wp:posOffset>9235440</wp:posOffset>
                  </wp:positionH>
                  <wp:positionV relativeFrom="paragraph">
                    <wp:posOffset>2153920</wp:posOffset>
                  </wp:positionV>
                  <wp:extent cx="485775" cy="419100"/>
                  <wp:effectExtent l="19050" t="0" r="9525" b="0"/>
                  <wp:wrapNone/>
                  <wp:docPr id="226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89504" behindDoc="0" locked="0" layoutInCell="1" allowOverlap="1">
                  <wp:simplePos x="0" y="0"/>
                  <wp:positionH relativeFrom="column">
                    <wp:posOffset>8902065</wp:posOffset>
                  </wp:positionH>
                  <wp:positionV relativeFrom="paragraph">
                    <wp:posOffset>2220595</wp:posOffset>
                  </wp:positionV>
                  <wp:extent cx="485775" cy="419100"/>
                  <wp:effectExtent l="19050" t="0" r="9525" b="0"/>
                  <wp:wrapNone/>
                  <wp:docPr id="225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87456" behindDoc="0" locked="0" layoutInCell="1" allowOverlap="1">
                  <wp:simplePos x="0" y="0"/>
                  <wp:positionH relativeFrom="column">
                    <wp:posOffset>6073140</wp:posOffset>
                  </wp:positionH>
                  <wp:positionV relativeFrom="paragraph">
                    <wp:posOffset>2893695</wp:posOffset>
                  </wp:positionV>
                  <wp:extent cx="619125" cy="534035"/>
                  <wp:effectExtent l="0" t="0" r="9525" b="0"/>
                  <wp:wrapNone/>
                  <wp:docPr id="29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75168" behindDoc="0" locked="0" layoutInCell="1" allowOverlap="1">
                  <wp:simplePos x="0" y="0"/>
                  <wp:positionH relativeFrom="column">
                    <wp:posOffset>6949440</wp:posOffset>
                  </wp:positionH>
                  <wp:positionV relativeFrom="paragraph">
                    <wp:posOffset>2753995</wp:posOffset>
                  </wp:positionV>
                  <wp:extent cx="485775" cy="419100"/>
                  <wp:effectExtent l="19050" t="0" r="9525" b="0"/>
                  <wp:wrapNone/>
                  <wp:docPr id="22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85408" behindDoc="0" locked="0" layoutInCell="1" allowOverlap="1">
                  <wp:simplePos x="0" y="0"/>
                  <wp:positionH relativeFrom="column">
                    <wp:posOffset>6396990</wp:posOffset>
                  </wp:positionH>
                  <wp:positionV relativeFrom="paragraph">
                    <wp:posOffset>2858770</wp:posOffset>
                  </wp:positionV>
                  <wp:extent cx="552450" cy="476250"/>
                  <wp:effectExtent l="19050" t="0" r="0" b="0"/>
                  <wp:wrapNone/>
                  <wp:docPr id="28" name="Рисунок 19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33E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70048" behindDoc="0" locked="0" layoutInCell="1" allowOverlap="1">
                  <wp:simplePos x="0" y="0"/>
                  <wp:positionH relativeFrom="column">
                    <wp:posOffset>5844540</wp:posOffset>
                  </wp:positionH>
                  <wp:positionV relativeFrom="paragraph">
                    <wp:posOffset>2992120</wp:posOffset>
                  </wp:positionV>
                  <wp:extent cx="609600" cy="523875"/>
                  <wp:effectExtent l="19050" t="0" r="0" b="0"/>
                  <wp:wrapNone/>
                  <wp:docPr id="12" name="Рисунок 1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5905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972096" behindDoc="0" locked="0" layoutInCell="1" allowOverlap="1">
                  <wp:simplePos x="0" y="0"/>
                  <wp:positionH relativeFrom="column">
                    <wp:posOffset>6692265</wp:posOffset>
                  </wp:positionH>
                  <wp:positionV relativeFrom="paragraph">
                    <wp:posOffset>2801620</wp:posOffset>
                  </wp:positionV>
                  <wp:extent cx="495300" cy="428625"/>
                  <wp:effectExtent l="19050" t="0" r="0" b="0"/>
                  <wp:wrapNone/>
                  <wp:docPr id="15" name="Рисунок 1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509" type="#_x0000_t5" style="position:absolute;left:0;text-align:left;margin-left:481.1pt;margin-top:259.2pt;width:76.5pt;height:120.3pt;rotation:10539913fd;z-index:251961856;mso-position-horizontal-relative:text;mso-position-vertical-relative:text" fillcolor="#408416" stroked="f" strokecolor="#03c" strokeweight="2pt">
                  <v:fill r:id="rId36" o:title="Без названия (9)" rotate="t" type="tile"/>
                  <v:shadow type="perspective" color="#525252" opacity=".5" offset="1pt" offset2="-1pt"/>
                </v:shape>
              </w:pict>
            </w:r>
            <w:r>
              <w:rPr>
                <w:noProof/>
              </w:rPr>
              <w:pict>
                <v:rect id="_x0000_s1508" style="position:absolute;left:0;text-align:left;margin-left:517.75pt;margin-top:224pt;width:258.95pt;height:118.2pt;rotation:-1029672fd;z-index:251960832;mso-position-horizontal-relative:text;mso-position-vertical-relative:text" fillcolor="#408416" stroked="f" strokecolor="#03c" strokeweight="2pt">
                  <v:fill r:id="rId36" o:title="Без названия (9)" rotate="t" type="tile"/>
                  <v:shadow type="perspective" color="#525252" opacity=".5" offset="1pt" offset2="-1pt"/>
                </v:rect>
              </w:pict>
            </w:r>
            <w:r>
              <w:rPr>
                <w:noProof/>
              </w:rPr>
              <w:pict>
                <v:shape id="_x0000_s1507" type="#_x0000_t6" style="position:absolute;left:0;text-align:left;margin-left:755.7pt;margin-top:192.85pt;width:147.75pt;height:135.75pt;rotation:353951fd;z-index:251959808;mso-position-horizontal-relative:text;mso-position-vertical-relative:text" fillcolor="#408416" stroked="f" strokecolor="#03c" strokeweight="2pt">
                  <v:fill r:id="rId36" o:title="Без названия (9)" rotate="t" type="tile"/>
                  <v:shadow type="perspective" color="#525252" opacity=".5" offset="1pt" offset2="-1pt"/>
                </v:shape>
              </w:pict>
            </w:r>
            <w:r w:rsidR="004554C3" w:rsidRPr="004554C3">
              <w:rPr>
                <w:noProof/>
              </w:rPr>
              <w:drawing>
                <wp:inline distT="0" distB="0" distL="0" distR="0">
                  <wp:extent cx="12068175" cy="6730706"/>
                  <wp:effectExtent l="19050" t="0" r="9525" b="0"/>
                  <wp:docPr id="1" name="Рисунок 13" descr="C:\Users\User\AppData\Local\Microsoft\Windows\Temporary Internet Files\Content.Word\Нов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Нов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057" cy="673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8C0" w:rsidRPr="00897562" w:rsidRDefault="00A278C0" w:rsidP="00883725">
            <w:pPr>
              <w:jc w:val="center"/>
              <w:rPr>
                <w:b/>
              </w:rPr>
            </w:pPr>
          </w:p>
        </w:tc>
      </w:tr>
      <w:tr w:rsidR="004E5834" w:rsidTr="00883725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883725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Tr="00883725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Подп.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3B502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3B5023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БЛАГОУСТРОЙСТВА  ТЕРРИТОРИИ</w:t>
            </w:r>
            <w:proofErr w:type="gramEnd"/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 ОБЩЕГО  ПОЛЬЗОВАНИЯ </w:t>
            </w:r>
          </w:p>
          <w:p w:rsidR="004E5834" w:rsidRPr="000C63A1" w:rsidRDefault="004E5834" w:rsidP="00883725">
            <w:pPr>
              <w:jc w:val="center"/>
              <w:rPr>
                <w:sz w:val="28"/>
                <w:szCs w:val="28"/>
              </w:rPr>
            </w:pPr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0C63A1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883725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F127D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3B502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, напротив домов 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3F127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  <w:r w:rsidR="005C395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-25</w:t>
            </w:r>
          </w:p>
        </w:tc>
      </w:tr>
      <w:tr w:rsidR="004E5834" w:rsidTr="00883725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CA2E5B" w:rsidTr="00883725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CA2E5B" w:rsidTr="00883725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3B5023" w:rsidP="00883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CA2E5B" w:rsidTr="00883725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883725">
            <w:pPr>
              <w:ind w:left="113" w:right="113"/>
              <w:rPr>
                <w:rFonts w:ascii="Times New Roman" w:hAnsi="Times New Roman" w:cs="Times New Roman"/>
              </w:rPr>
            </w:pPr>
            <w:r w:rsidRPr="000C63A1">
              <w:rPr>
                <w:rFonts w:ascii="Times New Roman" w:hAnsi="Times New Roman" w:cs="Times New Roman"/>
              </w:rPr>
              <w:t>Инв.№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5C395F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3B5023" w:rsidRDefault="005C395F" w:rsidP="00883725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10</w:t>
            </w:r>
          </w:p>
        </w:tc>
      </w:tr>
      <w:tr w:rsidR="004E5834" w:rsidTr="00883725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</w:tr>
      <w:tr w:rsidR="004E5834" w:rsidRPr="00CA2E5B" w:rsidTr="004E5834">
        <w:trPr>
          <w:trHeight w:val="145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88372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883725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88372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</w:tbl>
    <w:p w:rsidR="00F240CA" w:rsidRDefault="00F240CA" w:rsidP="00F240CA"/>
    <w:sectPr w:rsidR="00F240CA" w:rsidSect="002A54B1">
      <w:pgSz w:w="23800" w:h="16840" w:orient="landscape"/>
      <w:pgMar w:top="885" w:right="872" w:bottom="764" w:left="95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9" w15:restartNumberingAfterBreak="0">
    <w:nsid w:val="383059E9"/>
    <w:multiLevelType w:val="hybridMultilevel"/>
    <w:tmpl w:val="5EF8B5C4"/>
    <w:lvl w:ilvl="0" w:tplc="04190001">
      <w:start w:val="1"/>
      <w:numFmt w:val="bullet"/>
      <w:lvlText w:val=""/>
      <w:lvlJc w:val="left"/>
      <w:pPr>
        <w:ind w:left="2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2"/>
  </w:compat>
  <w:rsids>
    <w:rsidRoot w:val="006E2053"/>
    <w:rsid w:val="00006E18"/>
    <w:rsid w:val="00017CF5"/>
    <w:rsid w:val="00022B96"/>
    <w:rsid w:val="000248D1"/>
    <w:rsid w:val="00024E2F"/>
    <w:rsid w:val="0003038C"/>
    <w:rsid w:val="00030DF7"/>
    <w:rsid w:val="000471DD"/>
    <w:rsid w:val="00056F87"/>
    <w:rsid w:val="000609D6"/>
    <w:rsid w:val="00070AEC"/>
    <w:rsid w:val="0007596B"/>
    <w:rsid w:val="000817B7"/>
    <w:rsid w:val="000A2B03"/>
    <w:rsid w:val="000C0F93"/>
    <w:rsid w:val="000C63A1"/>
    <w:rsid w:val="000D3201"/>
    <w:rsid w:val="000E16F1"/>
    <w:rsid w:val="000F3E91"/>
    <w:rsid w:val="000F615D"/>
    <w:rsid w:val="00183F1E"/>
    <w:rsid w:val="00192A7B"/>
    <w:rsid w:val="001A3BB3"/>
    <w:rsid w:val="001A5288"/>
    <w:rsid w:val="001E3798"/>
    <w:rsid w:val="001F35B6"/>
    <w:rsid w:val="00202CE4"/>
    <w:rsid w:val="0022123E"/>
    <w:rsid w:val="002264A0"/>
    <w:rsid w:val="002307B4"/>
    <w:rsid w:val="0029035E"/>
    <w:rsid w:val="00292749"/>
    <w:rsid w:val="0029464A"/>
    <w:rsid w:val="00294CF4"/>
    <w:rsid w:val="00296364"/>
    <w:rsid w:val="002979CF"/>
    <w:rsid w:val="002A54B1"/>
    <w:rsid w:val="00303F82"/>
    <w:rsid w:val="00312189"/>
    <w:rsid w:val="00323FE8"/>
    <w:rsid w:val="0035298B"/>
    <w:rsid w:val="00362DA7"/>
    <w:rsid w:val="00365C74"/>
    <w:rsid w:val="00367AFA"/>
    <w:rsid w:val="0037515C"/>
    <w:rsid w:val="003A01AE"/>
    <w:rsid w:val="003A63FC"/>
    <w:rsid w:val="003B5023"/>
    <w:rsid w:val="003C5711"/>
    <w:rsid w:val="003D33F7"/>
    <w:rsid w:val="003D78F6"/>
    <w:rsid w:val="003F127D"/>
    <w:rsid w:val="003F4154"/>
    <w:rsid w:val="003F6A7A"/>
    <w:rsid w:val="003F7ECC"/>
    <w:rsid w:val="004440D4"/>
    <w:rsid w:val="004554C3"/>
    <w:rsid w:val="004B44B2"/>
    <w:rsid w:val="004D09F7"/>
    <w:rsid w:val="004D4926"/>
    <w:rsid w:val="004E4C71"/>
    <w:rsid w:val="004E5834"/>
    <w:rsid w:val="004F1814"/>
    <w:rsid w:val="00505285"/>
    <w:rsid w:val="005230F6"/>
    <w:rsid w:val="00526297"/>
    <w:rsid w:val="0052756C"/>
    <w:rsid w:val="00536C49"/>
    <w:rsid w:val="00543F1D"/>
    <w:rsid w:val="00544E52"/>
    <w:rsid w:val="0055050F"/>
    <w:rsid w:val="005548BF"/>
    <w:rsid w:val="00563760"/>
    <w:rsid w:val="00567CBD"/>
    <w:rsid w:val="00584738"/>
    <w:rsid w:val="00586FAF"/>
    <w:rsid w:val="005933E2"/>
    <w:rsid w:val="00594750"/>
    <w:rsid w:val="00594B55"/>
    <w:rsid w:val="00597C77"/>
    <w:rsid w:val="005A1653"/>
    <w:rsid w:val="005A30BF"/>
    <w:rsid w:val="005B1684"/>
    <w:rsid w:val="005B2AFB"/>
    <w:rsid w:val="005C395F"/>
    <w:rsid w:val="005D4A32"/>
    <w:rsid w:val="005F1014"/>
    <w:rsid w:val="005F456F"/>
    <w:rsid w:val="006602EC"/>
    <w:rsid w:val="006710E2"/>
    <w:rsid w:val="006864F3"/>
    <w:rsid w:val="00686E2F"/>
    <w:rsid w:val="006B4158"/>
    <w:rsid w:val="006B505C"/>
    <w:rsid w:val="006B580F"/>
    <w:rsid w:val="006E2053"/>
    <w:rsid w:val="006E5E9A"/>
    <w:rsid w:val="006F31B4"/>
    <w:rsid w:val="006F71E4"/>
    <w:rsid w:val="00705A42"/>
    <w:rsid w:val="00716E94"/>
    <w:rsid w:val="007234ED"/>
    <w:rsid w:val="00723971"/>
    <w:rsid w:val="00750863"/>
    <w:rsid w:val="007638C3"/>
    <w:rsid w:val="00790235"/>
    <w:rsid w:val="007A0B60"/>
    <w:rsid w:val="007A7825"/>
    <w:rsid w:val="007B6466"/>
    <w:rsid w:val="007C654C"/>
    <w:rsid w:val="007D264A"/>
    <w:rsid w:val="007D7A67"/>
    <w:rsid w:val="007E1F28"/>
    <w:rsid w:val="00813C93"/>
    <w:rsid w:val="00822D01"/>
    <w:rsid w:val="008278E1"/>
    <w:rsid w:val="00834099"/>
    <w:rsid w:val="008546CA"/>
    <w:rsid w:val="0086500B"/>
    <w:rsid w:val="00866583"/>
    <w:rsid w:val="008763F5"/>
    <w:rsid w:val="00883725"/>
    <w:rsid w:val="00897562"/>
    <w:rsid w:val="008A1C51"/>
    <w:rsid w:val="008F0FC3"/>
    <w:rsid w:val="00906C54"/>
    <w:rsid w:val="0095327A"/>
    <w:rsid w:val="0096266E"/>
    <w:rsid w:val="00963A35"/>
    <w:rsid w:val="00964404"/>
    <w:rsid w:val="009644E0"/>
    <w:rsid w:val="0097084A"/>
    <w:rsid w:val="009750FE"/>
    <w:rsid w:val="009A5D02"/>
    <w:rsid w:val="009C4376"/>
    <w:rsid w:val="009E2EE1"/>
    <w:rsid w:val="009F7A37"/>
    <w:rsid w:val="009F7ACD"/>
    <w:rsid w:val="00A00E5D"/>
    <w:rsid w:val="00A013E1"/>
    <w:rsid w:val="00A067AD"/>
    <w:rsid w:val="00A11991"/>
    <w:rsid w:val="00A14115"/>
    <w:rsid w:val="00A16E51"/>
    <w:rsid w:val="00A278C0"/>
    <w:rsid w:val="00A32160"/>
    <w:rsid w:val="00A46D93"/>
    <w:rsid w:val="00A57924"/>
    <w:rsid w:val="00A605EE"/>
    <w:rsid w:val="00A6489A"/>
    <w:rsid w:val="00A71CDF"/>
    <w:rsid w:val="00A76401"/>
    <w:rsid w:val="00A77F33"/>
    <w:rsid w:val="00A858E5"/>
    <w:rsid w:val="00A953E1"/>
    <w:rsid w:val="00A97FEF"/>
    <w:rsid w:val="00AB1E3A"/>
    <w:rsid w:val="00AD067E"/>
    <w:rsid w:val="00B20E50"/>
    <w:rsid w:val="00B340AA"/>
    <w:rsid w:val="00B60179"/>
    <w:rsid w:val="00B62462"/>
    <w:rsid w:val="00BC76AC"/>
    <w:rsid w:val="00BD19C1"/>
    <w:rsid w:val="00BE2C43"/>
    <w:rsid w:val="00C01C58"/>
    <w:rsid w:val="00C44C35"/>
    <w:rsid w:val="00C57297"/>
    <w:rsid w:val="00C727E4"/>
    <w:rsid w:val="00CA2E5B"/>
    <w:rsid w:val="00CB7DFF"/>
    <w:rsid w:val="00CC0029"/>
    <w:rsid w:val="00CE4337"/>
    <w:rsid w:val="00CF6556"/>
    <w:rsid w:val="00D04B2D"/>
    <w:rsid w:val="00D16968"/>
    <w:rsid w:val="00D23E7B"/>
    <w:rsid w:val="00D259C1"/>
    <w:rsid w:val="00D319B8"/>
    <w:rsid w:val="00D340CF"/>
    <w:rsid w:val="00D52B81"/>
    <w:rsid w:val="00D61091"/>
    <w:rsid w:val="00D6426C"/>
    <w:rsid w:val="00D7272D"/>
    <w:rsid w:val="00D7485F"/>
    <w:rsid w:val="00D82150"/>
    <w:rsid w:val="00D9174D"/>
    <w:rsid w:val="00DB4C4B"/>
    <w:rsid w:val="00DC1051"/>
    <w:rsid w:val="00DC7E47"/>
    <w:rsid w:val="00DF1153"/>
    <w:rsid w:val="00E05905"/>
    <w:rsid w:val="00E05928"/>
    <w:rsid w:val="00E14446"/>
    <w:rsid w:val="00E41FF8"/>
    <w:rsid w:val="00E55D5E"/>
    <w:rsid w:val="00E5655A"/>
    <w:rsid w:val="00E56998"/>
    <w:rsid w:val="00E6718B"/>
    <w:rsid w:val="00E77047"/>
    <w:rsid w:val="00E8316F"/>
    <w:rsid w:val="00E965EB"/>
    <w:rsid w:val="00EF36D8"/>
    <w:rsid w:val="00EF4320"/>
    <w:rsid w:val="00F01425"/>
    <w:rsid w:val="00F03422"/>
    <w:rsid w:val="00F04201"/>
    <w:rsid w:val="00F11765"/>
    <w:rsid w:val="00F209DF"/>
    <w:rsid w:val="00F240CA"/>
    <w:rsid w:val="00F474D1"/>
    <w:rsid w:val="00F50651"/>
    <w:rsid w:val="00F636D2"/>
    <w:rsid w:val="00F66320"/>
    <w:rsid w:val="00F873F7"/>
    <w:rsid w:val="00FA12A4"/>
    <w:rsid w:val="00FA4A0C"/>
    <w:rsid w:val="00FE19AB"/>
    <w:rsid w:val="00FE3FE3"/>
    <w:rsid w:val="00FE5C4B"/>
    <w:rsid w:val="00FF0C80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29" fillcolor="#5d9dca" strokecolor="#03c">
      <v:fill color="#5d9dca" rotate="t" type="tile"/>
      <v:stroke color="#03c" weight="2pt"/>
      <v:shadow type="perspective" color="#525252" opacity=".5" offset="1pt" offset2="-1pt"/>
    </o:shapedefaults>
    <o:shapelayout v:ext="edit">
      <o:idmap v:ext="edit" data="1"/>
      <o:rules v:ext="edit">
        <o:r id="V:Rule1" type="connector" idref="#_x0000_s1354"/>
        <o:r id="V:Rule2" type="connector" idref="#_x0000_s1485"/>
        <o:r id="V:Rule3" type="connector" idref="#_x0000_s1405"/>
        <o:r id="V:Rule4" type="connector" idref="#_x0000_s1490"/>
        <o:r id="V:Rule5" type="connector" idref="#_x0000_s1359"/>
        <o:r id="V:Rule6" type="connector" idref="#_x0000_s1367"/>
        <o:r id="V:Rule7" type="connector" idref="#_x0000_s1487"/>
        <o:r id="V:Rule8" type="connector" idref="#_x0000_s1484"/>
        <o:r id="V:Rule9" type="connector" idref="#_x0000_s1482"/>
        <o:r id="V:Rule10" type="connector" idref="#_x0000_s1360"/>
        <o:r id="V:Rule11" type="connector" idref="#_x0000_s1483"/>
        <o:r id="V:Rule12" type="connector" idref="#_x0000_s1489"/>
        <o:r id="V:Rule13" type="connector" idref="#_x0000_s1497"/>
        <o:r id="V:Rule14" type="connector" idref="#_x0000_s1364"/>
        <o:r id="V:Rule15" type="connector" idref="#_x0000_s1499"/>
        <o:r id="V:Rule16" type="connector" idref="#_x0000_s1488"/>
        <o:r id="V:Rule17" type="connector" idref="#_x0000_s1358"/>
        <o:r id="V:Rule18" type="connector" idref="#_x0000_s1349"/>
        <o:r id="V:Rule19" type="connector" idref="#_x0000_s1347"/>
        <o:r id="V:Rule20" type="connector" idref="#_x0000_s1351"/>
        <o:r id="V:Rule21" type="connector" idref="#_x0000_s1353"/>
        <o:r id="V:Rule22" type="connector" idref="#_x0000_s1348"/>
        <o:r id="V:Rule23" type="connector" idref="#_x0000_s1498"/>
        <o:r id="V:Rule24" type="connector" idref="#_x0000_s1362"/>
        <o:r id="V:Rule25" type="connector" idref="#_x0000_s1357"/>
        <o:r id="V:Rule26" type="connector" idref="#_x0000_s1356"/>
        <o:r id="V:Rule27" type="connector" idref="#_x0000_s1406"/>
        <o:r id="V:Rule28" type="connector" idref="#_x0000_s1361"/>
        <o:r id="V:Rule29" type="connector" idref="#_x0000_s1365"/>
        <o:r id="V:Rule30" type="connector" idref="#_x0000_s1502"/>
        <o:r id="V:Rule31" type="connector" idref="#_x0000_s1355"/>
        <o:r id="V:Rule32" type="connector" idref="#_x0000_s1366"/>
        <o:r id="V:Rule33" type="connector" idref="#_x0000_s1345"/>
        <o:r id="V:Rule34" type="connector" idref="#_x0000_s1501"/>
        <o:r id="V:Rule35" type="connector" idref="#_x0000_s1363"/>
      </o:rules>
    </o:shapelayout>
  </w:shapeDefaults>
  <w:decimalSymbol w:val=","/>
  <w:listSeparator w:val=";"/>
  <w15:docId w15:val="{933BCA88-5A3E-4D42-8951-9C717CC7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A35"/>
    <w:pPr>
      <w:widowControl w:val="0"/>
      <w:spacing w:after="0" w:line="240" w:lineRule="auto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965EB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5EB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rsid w:val="00963A35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3">
    <w:name w:val="Основной текст (3)_"/>
    <w:basedOn w:val="a0"/>
    <w:link w:val="31"/>
    <w:uiPriority w:val="99"/>
    <w:locked/>
    <w:rsid w:val="00963A35"/>
    <w:rPr>
      <w:rFonts w:ascii="Arial" w:hAnsi="Arial" w:cs="Arial"/>
      <w:sz w:val="12"/>
      <w:szCs w:val="12"/>
      <w:u w:val="none"/>
    </w:rPr>
  </w:style>
  <w:style w:type="character" w:customStyle="1" w:styleId="30">
    <w:name w:val="Основной текст (3)"/>
    <w:basedOn w:val="3"/>
    <w:uiPriority w:val="99"/>
    <w:rsid w:val="00963A35"/>
    <w:rPr>
      <w:rFonts w:ascii="Arial" w:hAnsi="Arial" w:cs="Arial"/>
      <w:sz w:val="12"/>
      <w:szCs w:val="12"/>
      <w:u w:val="none"/>
    </w:rPr>
  </w:style>
  <w:style w:type="character" w:customStyle="1" w:styleId="4">
    <w:name w:val="Основной текст (4)_"/>
    <w:basedOn w:val="a0"/>
    <w:link w:val="41"/>
    <w:uiPriority w:val="99"/>
    <w:locked/>
    <w:rsid w:val="00963A35"/>
    <w:rPr>
      <w:rFonts w:ascii="Century Gothic" w:hAnsi="Century Gothic" w:cs="Century Gothic"/>
      <w:b/>
      <w:bCs/>
      <w:sz w:val="17"/>
      <w:szCs w:val="17"/>
      <w:u w:val="none"/>
    </w:rPr>
  </w:style>
  <w:style w:type="character" w:customStyle="1" w:styleId="40">
    <w:name w:val="Основной текст (4)"/>
    <w:basedOn w:val="4"/>
    <w:uiPriority w:val="99"/>
    <w:rsid w:val="00963A35"/>
    <w:rPr>
      <w:rFonts w:ascii="Century Gothic" w:hAnsi="Century Gothic" w:cs="Century Gothic"/>
      <w:b/>
      <w:bCs/>
      <w:sz w:val="17"/>
      <w:szCs w:val="17"/>
      <w:u w:val="none"/>
    </w:rPr>
  </w:style>
  <w:style w:type="character" w:customStyle="1" w:styleId="11">
    <w:name w:val="Заголовок №1_"/>
    <w:basedOn w:val="a0"/>
    <w:link w:val="12"/>
    <w:uiPriority w:val="99"/>
    <w:locked/>
    <w:rsid w:val="00963A35"/>
    <w:rPr>
      <w:rFonts w:ascii="Consolas" w:hAnsi="Consolas" w:cs="Consolas"/>
      <w:spacing w:val="-80"/>
      <w:sz w:val="76"/>
      <w:szCs w:val="76"/>
      <w:u w:val="none"/>
    </w:rPr>
  </w:style>
  <w:style w:type="character" w:customStyle="1" w:styleId="32">
    <w:name w:val="Заголовок №3_"/>
    <w:basedOn w:val="a0"/>
    <w:link w:val="310"/>
    <w:uiPriority w:val="99"/>
    <w:locked/>
    <w:rsid w:val="00963A35"/>
    <w:rPr>
      <w:rFonts w:ascii="Arial" w:hAnsi="Arial" w:cs="Arial"/>
      <w:b/>
      <w:bCs/>
      <w:w w:val="50"/>
      <w:sz w:val="34"/>
      <w:szCs w:val="34"/>
      <w:u w:val="none"/>
      <w:lang w:val="en-US" w:eastAsia="en-US"/>
    </w:rPr>
  </w:style>
  <w:style w:type="character" w:customStyle="1" w:styleId="33">
    <w:name w:val="Заголовок №3"/>
    <w:basedOn w:val="32"/>
    <w:uiPriority w:val="99"/>
    <w:rsid w:val="00963A35"/>
    <w:rPr>
      <w:rFonts w:ascii="Arial" w:hAnsi="Arial" w:cs="Arial"/>
      <w:b/>
      <w:bCs/>
      <w:w w:val="50"/>
      <w:sz w:val="34"/>
      <w:szCs w:val="34"/>
      <w:u w:val="none"/>
      <w:lang w:val="en-US" w:eastAsia="en-US"/>
    </w:rPr>
  </w:style>
  <w:style w:type="character" w:customStyle="1" w:styleId="6">
    <w:name w:val="Заголовок №6_"/>
    <w:basedOn w:val="a0"/>
    <w:link w:val="60"/>
    <w:uiPriority w:val="99"/>
    <w:locked/>
    <w:rsid w:val="00963A35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4TimesNewRoman">
    <w:name w:val="Основной текст (4) + Times New Roman"/>
    <w:aliases w:val="11 pt,Не полужирный"/>
    <w:basedOn w:val="4"/>
    <w:uiPriority w:val="99"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611pt">
    <w:name w:val="Заголовок №6 + 11 pt"/>
    <w:basedOn w:val="6"/>
    <w:uiPriority w:val="99"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_"/>
    <w:basedOn w:val="a0"/>
    <w:link w:val="62"/>
    <w:uiPriority w:val="99"/>
    <w:locked/>
    <w:rsid w:val="00963A35"/>
    <w:rPr>
      <w:rFonts w:ascii="Arial" w:hAnsi="Arial" w:cs="Arial"/>
      <w:b/>
      <w:bCs/>
      <w:sz w:val="18"/>
      <w:szCs w:val="18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963A35"/>
    <w:rPr>
      <w:rFonts w:ascii="Arial" w:hAnsi="Arial" w:cs="Arial"/>
      <w:sz w:val="14"/>
      <w:szCs w:val="14"/>
      <w:u w:val="none"/>
    </w:rPr>
  </w:style>
  <w:style w:type="character" w:customStyle="1" w:styleId="8Exact">
    <w:name w:val="Основной текст (8) Exact"/>
    <w:basedOn w:val="a0"/>
    <w:link w:val="8"/>
    <w:uiPriority w:val="99"/>
    <w:locked/>
    <w:rsid w:val="00963A35"/>
    <w:rPr>
      <w:rFonts w:ascii="Arial" w:hAnsi="Arial" w:cs="Arial"/>
      <w:w w:val="150"/>
      <w:sz w:val="13"/>
      <w:szCs w:val="13"/>
      <w:u w:val="none"/>
    </w:rPr>
  </w:style>
  <w:style w:type="character" w:customStyle="1" w:styleId="Exact">
    <w:name w:val="Подпись к таблице Exact"/>
    <w:basedOn w:val="a0"/>
    <w:link w:val="a4"/>
    <w:uiPriority w:val="99"/>
    <w:locked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Основной текст (2)"/>
    <w:basedOn w:val="2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Arial">
    <w:name w:val="Основной текст (2) + Arial"/>
    <w:aliases w:val="7 pt"/>
    <w:basedOn w:val="2"/>
    <w:uiPriority w:val="99"/>
    <w:rsid w:val="00963A35"/>
    <w:rPr>
      <w:rFonts w:ascii="Arial" w:hAnsi="Arial" w:cs="Arial"/>
      <w:sz w:val="14"/>
      <w:szCs w:val="14"/>
      <w:u w:val="none"/>
    </w:rPr>
  </w:style>
  <w:style w:type="character" w:customStyle="1" w:styleId="210pt">
    <w:name w:val="Основной текст (2) + 10 pt"/>
    <w:basedOn w:val="2"/>
    <w:uiPriority w:val="99"/>
    <w:rsid w:val="00963A35"/>
    <w:rPr>
      <w:rFonts w:ascii="Times New Roman" w:hAnsi="Times New Roman" w:cs="Times New Roman"/>
      <w:sz w:val="20"/>
      <w:szCs w:val="20"/>
      <w:u w:val="none"/>
    </w:rPr>
  </w:style>
  <w:style w:type="character" w:customStyle="1" w:styleId="22">
    <w:name w:val="Основной текст (2) + Курсив"/>
    <w:aliases w:val="Интервал 0 pt"/>
    <w:basedOn w:val="2"/>
    <w:uiPriority w:val="99"/>
    <w:rsid w:val="00963A35"/>
    <w:rPr>
      <w:rFonts w:ascii="Times New Roman" w:hAnsi="Times New Roman" w:cs="Times New Roman"/>
      <w:i/>
      <w:iCs/>
      <w:spacing w:val="-10"/>
      <w:sz w:val="22"/>
      <w:szCs w:val="22"/>
      <w:u w:val="none"/>
    </w:rPr>
  </w:style>
  <w:style w:type="character" w:customStyle="1" w:styleId="220">
    <w:name w:val="Основной текст (2) + Курсив2"/>
    <w:aliases w:val="Интервал 0 pt2"/>
    <w:basedOn w:val="2"/>
    <w:uiPriority w:val="99"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217pt">
    <w:name w:val="Основной текст (2) + 17 pt"/>
    <w:basedOn w:val="2"/>
    <w:uiPriority w:val="99"/>
    <w:rsid w:val="00963A35"/>
    <w:rPr>
      <w:rFonts w:ascii="Times New Roman" w:hAnsi="Times New Roman" w:cs="Times New Roman"/>
      <w:sz w:val="34"/>
      <w:szCs w:val="34"/>
      <w:u w:val="none"/>
    </w:rPr>
  </w:style>
  <w:style w:type="character" w:customStyle="1" w:styleId="5Exact">
    <w:name w:val="Заголовок №5 Exact"/>
    <w:basedOn w:val="a0"/>
    <w:link w:val="51"/>
    <w:uiPriority w:val="99"/>
    <w:locked/>
    <w:rsid w:val="00963A35"/>
    <w:rPr>
      <w:rFonts w:ascii="Arial" w:hAnsi="Arial" w:cs="Arial"/>
      <w:u w:val="none"/>
    </w:rPr>
  </w:style>
  <w:style w:type="character" w:customStyle="1" w:styleId="9Exact">
    <w:name w:val="Основной текст (9) Exact"/>
    <w:basedOn w:val="a0"/>
    <w:link w:val="9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9TimesNewRoman">
    <w:name w:val="Основной текст (9) + Times New Roman"/>
    <w:aliases w:val="10 pt,Малые прописные,Интервал 1 pt Exact"/>
    <w:basedOn w:val="9Exact"/>
    <w:uiPriority w:val="99"/>
    <w:rsid w:val="00963A35"/>
    <w:rPr>
      <w:rFonts w:ascii="Times New Roman" w:hAnsi="Times New Roman" w:cs="Times New Roman"/>
      <w:smallCaps/>
      <w:spacing w:val="30"/>
      <w:sz w:val="20"/>
      <w:szCs w:val="20"/>
      <w:u w:val="none"/>
    </w:rPr>
  </w:style>
  <w:style w:type="character" w:customStyle="1" w:styleId="6Exact">
    <w:name w:val="Основной текст (6) Exact"/>
    <w:basedOn w:val="a0"/>
    <w:uiPriority w:val="99"/>
    <w:rsid w:val="00963A35"/>
    <w:rPr>
      <w:rFonts w:ascii="Arial" w:hAnsi="Arial" w:cs="Arial"/>
      <w:b/>
      <w:bCs/>
      <w:sz w:val="18"/>
      <w:szCs w:val="18"/>
      <w:u w:val="none"/>
    </w:rPr>
  </w:style>
  <w:style w:type="character" w:customStyle="1" w:styleId="6CenturyGothic">
    <w:name w:val="Основной текст (6) + Century Gothic"/>
    <w:aliases w:val="6,5 pt,Не полужирный Exact"/>
    <w:basedOn w:val="61"/>
    <w:uiPriority w:val="99"/>
    <w:rsid w:val="00963A35"/>
    <w:rPr>
      <w:rFonts w:ascii="Century Gothic" w:hAnsi="Century Gothic" w:cs="Century Gothic"/>
      <w:b/>
      <w:bCs/>
      <w:sz w:val="13"/>
      <w:szCs w:val="13"/>
      <w:u w:val="none"/>
    </w:rPr>
  </w:style>
  <w:style w:type="character" w:customStyle="1" w:styleId="2Arial7">
    <w:name w:val="Основной текст (2) + Arial7"/>
    <w:aliases w:val="10,5 pt10"/>
    <w:basedOn w:val="2"/>
    <w:uiPriority w:val="99"/>
    <w:rsid w:val="00963A35"/>
    <w:rPr>
      <w:rFonts w:ascii="Arial" w:hAnsi="Arial" w:cs="Arial"/>
      <w:sz w:val="21"/>
      <w:szCs w:val="21"/>
      <w:u w:val="none"/>
    </w:rPr>
  </w:style>
  <w:style w:type="character" w:customStyle="1" w:styleId="10Exact">
    <w:name w:val="Основной текст (10) Exact"/>
    <w:basedOn w:val="a0"/>
    <w:link w:val="100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21ptExact">
    <w:name w:val="Основной текст (2) + Интервал 1 pt Exact"/>
    <w:basedOn w:val="2"/>
    <w:uiPriority w:val="99"/>
    <w:rsid w:val="00963A35"/>
    <w:rPr>
      <w:rFonts w:ascii="Times New Roman" w:hAnsi="Times New Roman" w:cs="Times New Roman"/>
      <w:spacing w:val="20"/>
      <w:sz w:val="22"/>
      <w:szCs w:val="22"/>
      <w:u w:val="none"/>
    </w:rPr>
  </w:style>
  <w:style w:type="character" w:customStyle="1" w:styleId="11Exact">
    <w:name w:val="Основной текст (11) Exact"/>
    <w:basedOn w:val="a0"/>
    <w:link w:val="110"/>
    <w:uiPriority w:val="99"/>
    <w:locked/>
    <w:rsid w:val="00963A35"/>
    <w:rPr>
      <w:rFonts w:ascii="Times New Roman" w:hAnsi="Times New Roman" w:cs="Times New Roman"/>
      <w:sz w:val="26"/>
      <w:szCs w:val="26"/>
      <w:u w:val="none"/>
    </w:rPr>
  </w:style>
  <w:style w:type="character" w:customStyle="1" w:styleId="11Arial">
    <w:name w:val="Основной текст (11) + Arial"/>
    <w:aliases w:val="103,5 pt Exact"/>
    <w:basedOn w:val="11Exact"/>
    <w:uiPriority w:val="99"/>
    <w:rsid w:val="00963A35"/>
    <w:rPr>
      <w:rFonts w:ascii="Arial" w:hAnsi="Arial" w:cs="Arial"/>
      <w:sz w:val="21"/>
      <w:szCs w:val="21"/>
      <w:u w:val="none"/>
    </w:rPr>
  </w:style>
  <w:style w:type="character" w:customStyle="1" w:styleId="12Exact">
    <w:name w:val="Основной текст (12) Exact"/>
    <w:basedOn w:val="a0"/>
    <w:link w:val="120"/>
    <w:uiPriority w:val="99"/>
    <w:locked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126pt">
    <w:name w:val="Основной текст (12) + 6 pt"/>
    <w:aliases w:val="Не курсив Exact"/>
    <w:basedOn w:val="12Exact"/>
    <w:uiPriority w:val="99"/>
    <w:rsid w:val="00963A35"/>
    <w:rPr>
      <w:rFonts w:ascii="Times New Roman" w:hAnsi="Times New Roman" w:cs="Times New Roman"/>
      <w:i/>
      <w:iCs/>
      <w:sz w:val="12"/>
      <w:szCs w:val="12"/>
      <w:u w:val="none"/>
    </w:rPr>
  </w:style>
  <w:style w:type="character" w:customStyle="1" w:styleId="2Exact0">
    <w:name w:val="Подпись к таблице (2) Exact"/>
    <w:basedOn w:val="a0"/>
    <w:link w:val="23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2Exact1">
    <w:name w:val="Подпись к таблице (2) Exact1"/>
    <w:basedOn w:val="2Exact0"/>
    <w:uiPriority w:val="99"/>
    <w:rsid w:val="00963A35"/>
    <w:rPr>
      <w:rFonts w:ascii="Times New Roman" w:hAnsi="Times New Roman" w:cs="Times New Roman"/>
      <w:sz w:val="12"/>
      <w:szCs w:val="12"/>
      <w:u w:val="none"/>
      <w:lang w:val="en-US" w:eastAsia="en-US"/>
    </w:rPr>
  </w:style>
  <w:style w:type="character" w:customStyle="1" w:styleId="Exact1">
    <w:name w:val="Подпись к таблице Exact1"/>
    <w:basedOn w:val="Exact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Consolas">
    <w:name w:val="Основной текст (2) + Consolas"/>
    <w:aliases w:val="38 pt,Интервал -4 pt"/>
    <w:basedOn w:val="2"/>
    <w:uiPriority w:val="99"/>
    <w:rsid w:val="00963A35"/>
    <w:rPr>
      <w:rFonts w:ascii="Consolas" w:hAnsi="Consolas" w:cs="Consolas"/>
      <w:spacing w:val="-80"/>
      <w:sz w:val="76"/>
      <w:szCs w:val="76"/>
      <w:u w:val="none"/>
    </w:rPr>
  </w:style>
  <w:style w:type="character" w:customStyle="1" w:styleId="25">
    <w:name w:val="Основной текст (2) + 5"/>
    <w:aliases w:val="5 pt9,Курсив"/>
    <w:basedOn w:val="2"/>
    <w:uiPriority w:val="99"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2CordiaUPC">
    <w:name w:val="Основной текст (2) + CordiaUPC"/>
    <w:aliases w:val="22 pt,Курсив7"/>
    <w:basedOn w:val="2"/>
    <w:uiPriority w:val="99"/>
    <w:rsid w:val="00963A35"/>
    <w:rPr>
      <w:rFonts w:ascii="CordiaUPC" w:hAnsi="CordiaUPC" w:cs="CordiaUPC"/>
      <w:i/>
      <w:iCs/>
      <w:sz w:val="44"/>
      <w:szCs w:val="44"/>
      <w:u w:val="none"/>
    </w:rPr>
  </w:style>
  <w:style w:type="character" w:customStyle="1" w:styleId="26pt">
    <w:name w:val="Основной текст (2) + 6 pt"/>
    <w:basedOn w:val="2"/>
    <w:uiPriority w:val="99"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2Consolas2">
    <w:name w:val="Основной текст (2) + Consolas2"/>
    <w:aliases w:val="23 pt,Курсив6"/>
    <w:basedOn w:val="2"/>
    <w:uiPriority w:val="99"/>
    <w:rsid w:val="00963A35"/>
    <w:rPr>
      <w:rFonts w:ascii="Consolas" w:hAnsi="Consolas" w:cs="Consolas"/>
      <w:i/>
      <w:iCs/>
      <w:sz w:val="46"/>
      <w:szCs w:val="46"/>
      <w:u w:val="none"/>
    </w:rPr>
  </w:style>
  <w:style w:type="character" w:customStyle="1" w:styleId="2Candara">
    <w:name w:val="Основной текст (2) + Candara"/>
    <w:aliases w:val="5,5 pt8,Курсив5"/>
    <w:basedOn w:val="2"/>
    <w:uiPriority w:val="99"/>
    <w:rsid w:val="00963A35"/>
    <w:rPr>
      <w:rFonts w:ascii="Candara" w:hAnsi="Candara" w:cs="Candara"/>
      <w:i/>
      <w:iCs/>
      <w:sz w:val="11"/>
      <w:szCs w:val="11"/>
      <w:u w:val="none"/>
    </w:rPr>
  </w:style>
  <w:style w:type="character" w:customStyle="1" w:styleId="7Exact0">
    <w:name w:val="Заголовок №7 Exact"/>
    <w:basedOn w:val="a0"/>
    <w:link w:val="70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7Exact1">
    <w:name w:val="Заголовок №7 Exact1"/>
    <w:basedOn w:val="7Exact0"/>
    <w:uiPriority w:val="99"/>
    <w:rsid w:val="00963A35"/>
    <w:rPr>
      <w:rFonts w:ascii="Arial" w:hAnsi="Arial" w:cs="Arial"/>
      <w:sz w:val="21"/>
      <w:szCs w:val="21"/>
      <w:u w:val="none"/>
    </w:rPr>
  </w:style>
  <w:style w:type="character" w:customStyle="1" w:styleId="7Exact2">
    <w:name w:val="Номер заголовка №7 Exact"/>
    <w:basedOn w:val="a0"/>
    <w:link w:val="71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250">
    <w:name w:val="Подпись к таблице (2) + 5"/>
    <w:aliases w:val="5 pt7,Курсив Exact"/>
    <w:basedOn w:val="2Exact0"/>
    <w:uiPriority w:val="99"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3Exact">
    <w:name w:val="Подпись к таблице (3) Exact"/>
    <w:basedOn w:val="a0"/>
    <w:link w:val="34"/>
    <w:uiPriority w:val="99"/>
    <w:locked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13Exact">
    <w:name w:val="Основной текст (13) Exact"/>
    <w:basedOn w:val="a0"/>
    <w:link w:val="13"/>
    <w:uiPriority w:val="99"/>
    <w:locked/>
    <w:rsid w:val="00963A35"/>
    <w:rPr>
      <w:rFonts w:ascii="Consolas" w:hAnsi="Consolas" w:cs="Consolas"/>
      <w:w w:val="150"/>
      <w:sz w:val="14"/>
      <w:szCs w:val="14"/>
      <w:u w:val="none"/>
    </w:rPr>
  </w:style>
  <w:style w:type="character" w:customStyle="1" w:styleId="14Exact">
    <w:name w:val="Основной текст (14) Exact"/>
    <w:basedOn w:val="a0"/>
    <w:link w:val="14"/>
    <w:uiPriority w:val="99"/>
    <w:locked/>
    <w:rsid w:val="00963A35"/>
    <w:rPr>
      <w:rFonts w:ascii="Consolas" w:hAnsi="Consolas" w:cs="Consolas"/>
      <w:spacing w:val="0"/>
      <w:sz w:val="9"/>
      <w:szCs w:val="9"/>
      <w:u w:val="none"/>
    </w:rPr>
  </w:style>
  <w:style w:type="character" w:customStyle="1" w:styleId="15Exact">
    <w:name w:val="Основной текст (15) Exact"/>
    <w:basedOn w:val="a0"/>
    <w:link w:val="15"/>
    <w:uiPriority w:val="99"/>
    <w:locked/>
    <w:rsid w:val="00963A35"/>
    <w:rPr>
      <w:rFonts w:ascii="Arial" w:hAnsi="Arial" w:cs="Arial"/>
      <w:sz w:val="15"/>
      <w:szCs w:val="15"/>
      <w:u w:val="none"/>
    </w:rPr>
  </w:style>
  <w:style w:type="character" w:customStyle="1" w:styleId="16Exact">
    <w:name w:val="Основной текст (16) Exact"/>
    <w:basedOn w:val="a0"/>
    <w:link w:val="16"/>
    <w:uiPriority w:val="99"/>
    <w:locked/>
    <w:rsid w:val="00963A35"/>
    <w:rPr>
      <w:rFonts w:ascii="Arial" w:hAnsi="Arial" w:cs="Arial"/>
      <w:i/>
      <w:iCs/>
      <w:sz w:val="44"/>
      <w:szCs w:val="44"/>
      <w:u w:val="none"/>
    </w:rPr>
  </w:style>
  <w:style w:type="character" w:customStyle="1" w:styleId="17Exact">
    <w:name w:val="Основной текст (17) Exact"/>
    <w:basedOn w:val="a0"/>
    <w:link w:val="17"/>
    <w:uiPriority w:val="99"/>
    <w:locked/>
    <w:rsid w:val="00963A35"/>
    <w:rPr>
      <w:rFonts w:ascii="Bookman Old Style" w:hAnsi="Bookman Old Style" w:cs="Bookman Old Style"/>
      <w:i/>
      <w:iCs/>
      <w:sz w:val="22"/>
      <w:szCs w:val="22"/>
      <w:u w:val="none"/>
    </w:rPr>
  </w:style>
  <w:style w:type="character" w:customStyle="1" w:styleId="18Exact">
    <w:name w:val="Основной текст (18) Exact"/>
    <w:basedOn w:val="a0"/>
    <w:link w:val="18"/>
    <w:uiPriority w:val="99"/>
    <w:locked/>
    <w:rsid w:val="00963A35"/>
    <w:rPr>
      <w:rFonts w:ascii="Consolas" w:hAnsi="Consolas" w:cs="Consolas"/>
      <w:b/>
      <w:bCs/>
      <w:spacing w:val="-10"/>
      <w:sz w:val="22"/>
      <w:szCs w:val="22"/>
      <w:u w:val="none"/>
    </w:rPr>
  </w:style>
  <w:style w:type="character" w:customStyle="1" w:styleId="19Exact">
    <w:name w:val="Основной текст (19) Exact"/>
    <w:basedOn w:val="a0"/>
    <w:link w:val="19"/>
    <w:uiPriority w:val="99"/>
    <w:locked/>
    <w:rsid w:val="00963A35"/>
    <w:rPr>
      <w:rFonts w:ascii="Century Gothic" w:hAnsi="Century Gothic" w:cs="Century Gothic"/>
      <w:sz w:val="13"/>
      <w:szCs w:val="13"/>
      <w:u w:val="none"/>
    </w:rPr>
  </w:style>
  <w:style w:type="character" w:customStyle="1" w:styleId="15Gulim">
    <w:name w:val="Основной текст (15) + Gulim"/>
    <w:aliases w:val="8 pt,Курсив Exact5"/>
    <w:basedOn w:val="15Exact"/>
    <w:uiPriority w:val="99"/>
    <w:rsid w:val="00963A35"/>
    <w:rPr>
      <w:rFonts w:ascii="Gulim" w:eastAsia="Gulim" w:hAnsi="Arial" w:cs="Gulim"/>
      <w:i/>
      <w:iCs/>
      <w:sz w:val="16"/>
      <w:szCs w:val="16"/>
      <w:u w:val="none"/>
    </w:rPr>
  </w:style>
  <w:style w:type="character" w:customStyle="1" w:styleId="15Exact1">
    <w:name w:val="Основной текст (15) Exact1"/>
    <w:basedOn w:val="15Exact"/>
    <w:uiPriority w:val="99"/>
    <w:rsid w:val="00963A35"/>
    <w:rPr>
      <w:rFonts w:ascii="Arial" w:hAnsi="Arial" w:cs="Arial"/>
      <w:sz w:val="15"/>
      <w:szCs w:val="15"/>
      <w:u w:val="single"/>
    </w:rPr>
  </w:style>
  <w:style w:type="character" w:customStyle="1" w:styleId="19Exact1">
    <w:name w:val="Основной текст (19) Exact1"/>
    <w:basedOn w:val="19Exact"/>
    <w:uiPriority w:val="99"/>
    <w:rsid w:val="00963A35"/>
    <w:rPr>
      <w:rFonts w:ascii="Century Gothic" w:hAnsi="Century Gothic" w:cs="Century Gothic"/>
      <w:sz w:val="13"/>
      <w:szCs w:val="13"/>
      <w:u w:val="single"/>
    </w:rPr>
  </w:style>
  <w:style w:type="character" w:customStyle="1" w:styleId="20Exact">
    <w:name w:val="Основной текст (20) Exact"/>
    <w:basedOn w:val="a0"/>
    <w:link w:val="200"/>
    <w:uiPriority w:val="99"/>
    <w:locked/>
    <w:rsid w:val="00963A35"/>
    <w:rPr>
      <w:rFonts w:ascii="CordiaUPC" w:hAnsi="CordiaUPC" w:cs="CordiaUPC"/>
      <w:spacing w:val="10"/>
      <w:sz w:val="22"/>
      <w:szCs w:val="22"/>
      <w:u w:val="none"/>
    </w:rPr>
  </w:style>
  <w:style w:type="character" w:customStyle="1" w:styleId="20BookmanOldStyle">
    <w:name w:val="Основной текст (20) + Bookman Old Style"/>
    <w:aliases w:val="102,5 pt6,Интервал 0 pt Exact"/>
    <w:basedOn w:val="20Exact"/>
    <w:uiPriority w:val="99"/>
    <w:rsid w:val="00963A35"/>
    <w:rPr>
      <w:rFonts w:ascii="Bookman Old Style" w:hAnsi="Bookman Old Style" w:cs="Bookman Old Style"/>
      <w:spacing w:val="0"/>
      <w:w w:val="100"/>
      <w:sz w:val="21"/>
      <w:szCs w:val="21"/>
      <w:u w:val="none"/>
    </w:rPr>
  </w:style>
  <w:style w:type="character" w:customStyle="1" w:styleId="20Consolas">
    <w:name w:val="Основной текст (20) + Consolas"/>
    <w:aliases w:val="10 pt1,Интервал 0 pt Exact4"/>
    <w:basedOn w:val="20Exact"/>
    <w:uiPriority w:val="99"/>
    <w:rsid w:val="00963A35"/>
    <w:rPr>
      <w:rFonts w:ascii="Consolas" w:hAnsi="Consolas" w:cs="Consolas"/>
      <w:spacing w:val="0"/>
      <w:sz w:val="20"/>
      <w:szCs w:val="20"/>
      <w:u w:val="none"/>
    </w:rPr>
  </w:style>
  <w:style w:type="character" w:customStyle="1" w:styleId="21Exact">
    <w:name w:val="Основной текст (21) Exact"/>
    <w:basedOn w:val="a0"/>
    <w:link w:val="210"/>
    <w:uiPriority w:val="99"/>
    <w:locked/>
    <w:rsid w:val="00963A35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2Exact">
    <w:name w:val="Основной текст (22) Exact"/>
    <w:basedOn w:val="a0"/>
    <w:link w:val="221"/>
    <w:uiPriority w:val="99"/>
    <w:locked/>
    <w:rsid w:val="00963A35"/>
    <w:rPr>
      <w:rFonts w:ascii="Arial" w:hAnsi="Arial" w:cs="Arial"/>
      <w:u w:val="none"/>
    </w:rPr>
  </w:style>
  <w:style w:type="character" w:customStyle="1" w:styleId="2Arial6">
    <w:name w:val="Основной текст (2) + Arial6"/>
    <w:aliases w:val="7,5 pt5"/>
    <w:basedOn w:val="2"/>
    <w:uiPriority w:val="99"/>
    <w:rsid w:val="00963A35"/>
    <w:rPr>
      <w:rFonts w:ascii="Arial" w:hAnsi="Arial" w:cs="Arial"/>
      <w:sz w:val="15"/>
      <w:szCs w:val="15"/>
      <w:u w:val="none"/>
    </w:rPr>
  </w:style>
  <w:style w:type="character" w:customStyle="1" w:styleId="2Arial5">
    <w:name w:val="Основной текст (2) + Arial5"/>
    <w:aliases w:val="71,5 pt4,Малые прописные2"/>
    <w:basedOn w:val="2"/>
    <w:uiPriority w:val="99"/>
    <w:rsid w:val="00963A35"/>
    <w:rPr>
      <w:rFonts w:ascii="Arial" w:hAnsi="Arial" w:cs="Arial"/>
      <w:smallCaps/>
      <w:sz w:val="15"/>
      <w:szCs w:val="15"/>
      <w:u w:val="none"/>
      <w:lang w:val="en-US" w:eastAsia="en-US"/>
    </w:rPr>
  </w:style>
  <w:style w:type="character" w:customStyle="1" w:styleId="2Consolas1">
    <w:name w:val="Основной текст (2) + Consolas1"/>
    <w:aliases w:val="Полужирный,Интервал 0 pt1"/>
    <w:basedOn w:val="2"/>
    <w:uiPriority w:val="99"/>
    <w:rsid w:val="00963A35"/>
    <w:rPr>
      <w:rFonts w:ascii="Consolas" w:hAnsi="Consolas" w:cs="Consolas"/>
      <w:b/>
      <w:bCs/>
      <w:spacing w:val="-10"/>
      <w:sz w:val="22"/>
      <w:szCs w:val="22"/>
      <w:u w:val="none"/>
    </w:rPr>
  </w:style>
  <w:style w:type="character" w:customStyle="1" w:styleId="2Arial4">
    <w:name w:val="Основной текст (2) + Arial4"/>
    <w:aliases w:val="9 pt,Полужирный4,Малые прописные1"/>
    <w:basedOn w:val="2"/>
    <w:uiPriority w:val="99"/>
    <w:rsid w:val="00963A35"/>
    <w:rPr>
      <w:rFonts w:ascii="Arial" w:hAnsi="Arial" w:cs="Arial"/>
      <w:b/>
      <w:bCs/>
      <w:smallCaps/>
      <w:sz w:val="18"/>
      <w:szCs w:val="18"/>
      <w:u w:val="none"/>
    </w:rPr>
  </w:style>
  <w:style w:type="character" w:customStyle="1" w:styleId="2Arial3">
    <w:name w:val="Основной текст (2) + Arial3"/>
    <w:aliases w:val="12 pt"/>
    <w:basedOn w:val="2"/>
    <w:uiPriority w:val="99"/>
    <w:rsid w:val="00963A35"/>
    <w:rPr>
      <w:rFonts w:ascii="Arial" w:hAnsi="Arial" w:cs="Arial"/>
      <w:sz w:val="24"/>
      <w:szCs w:val="24"/>
      <w:u w:val="none"/>
    </w:rPr>
  </w:style>
  <w:style w:type="character" w:customStyle="1" w:styleId="2Arial2">
    <w:name w:val="Основной текст (2) + Arial2"/>
    <w:aliases w:val="9 pt1,Полужирный3"/>
    <w:basedOn w:val="2"/>
    <w:uiPriority w:val="99"/>
    <w:rsid w:val="00963A35"/>
    <w:rPr>
      <w:rFonts w:ascii="Arial" w:hAnsi="Arial" w:cs="Arial"/>
      <w:b/>
      <w:bCs/>
      <w:sz w:val="18"/>
      <w:szCs w:val="18"/>
      <w:u w:val="none"/>
    </w:rPr>
  </w:style>
  <w:style w:type="character" w:customStyle="1" w:styleId="2Arial1">
    <w:name w:val="Основной текст (2) + Arial1"/>
    <w:aliases w:val="101,5 pt3"/>
    <w:basedOn w:val="2"/>
    <w:uiPriority w:val="99"/>
    <w:rsid w:val="00963A35"/>
    <w:rPr>
      <w:rFonts w:ascii="Arial" w:hAnsi="Arial" w:cs="Arial"/>
      <w:sz w:val="21"/>
      <w:szCs w:val="21"/>
      <w:u w:val="none"/>
    </w:rPr>
  </w:style>
  <w:style w:type="character" w:customStyle="1" w:styleId="2CenturyGothic">
    <w:name w:val="Основной текст (2) + Century Gothic"/>
    <w:aliases w:val="Полужирный2,Курсив4,Интервал -1 pt"/>
    <w:basedOn w:val="2"/>
    <w:uiPriority w:val="99"/>
    <w:rsid w:val="00963A35"/>
    <w:rPr>
      <w:rFonts w:ascii="Century Gothic" w:hAnsi="Century Gothic" w:cs="Century Gothic"/>
      <w:b/>
      <w:bCs/>
      <w:i/>
      <w:iCs/>
      <w:spacing w:val="-30"/>
      <w:sz w:val="22"/>
      <w:szCs w:val="22"/>
      <w:u w:val="none"/>
    </w:rPr>
  </w:style>
  <w:style w:type="character" w:customStyle="1" w:styleId="28pt">
    <w:name w:val="Основной текст (2) + 8 pt"/>
    <w:aliases w:val="Полужирный1"/>
    <w:basedOn w:val="2"/>
    <w:uiPriority w:val="99"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2Exact3">
    <w:name w:val="Основной текст (2) Exact3"/>
    <w:basedOn w:val="2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5Exact">
    <w:name w:val="Основной текст (25) Exact"/>
    <w:basedOn w:val="a0"/>
    <w:uiPriority w:val="99"/>
    <w:rsid w:val="00963A35"/>
    <w:rPr>
      <w:rFonts w:ascii="Times New Roman" w:hAnsi="Times New Roman" w:cs="Times New Roman"/>
      <w:sz w:val="18"/>
      <w:szCs w:val="18"/>
      <w:u w:val="none"/>
    </w:rPr>
  </w:style>
  <w:style w:type="character" w:customStyle="1" w:styleId="25Exact1">
    <w:name w:val="Основной текст (25) Exact1"/>
    <w:basedOn w:val="251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6Exact">
    <w:name w:val="Основной текст (26) Exact"/>
    <w:basedOn w:val="a0"/>
    <w:uiPriority w:val="99"/>
    <w:rsid w:val="00963A35"/>
    <w:rPr>
      <w:rFonts w:ascii="Times New Roman" w:hAnsi="Times New Roman" w:cs="Times New Roman"/>
      <w:b/>
      <w:bCs/>
      <w:u w:val="none"/>
    </w:rPr>
  </w:style>
  <w:style w:type="character" w:customStyle="1" w:styleId="26Exact1">
    <w:name w:val="Основной текст (26) Exact1"/>
    <w:basedOn w:val="26"/>
    <w:uiPriority w:val="99"/>
    <w:rsid w:val="00963A3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4Exact">
    <w:name w:val="Основной текст (24) Exact"/>
    <w:basedOn w:val="a0"/>
    <w:uiPriority w:val="99"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4Exact1">
    <w:name w:val="Основной текст (24) Exact1"/>
    <w:basedOn w:val="24"/>
    <w:uiPriority w:val="99"/>
    <w:rsid w:val="00963A35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Exact2">
    <w:name w:val="Основной текст (2) Exact2"/>
    <w:basedOn w:val="2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7Exact">
    <w:name w:val="Основной текст (27) Exact"/>
    <w:basedOn w:val="a0"/>
    <w:uiPriority w:val="99"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27Exact2">
    <w:name w:val="Основной текст (27) Exact2"/>
    <w:basedOn w:val="27"/>
    <w:uiPriority w:val="99"/>
    <w:rsid w:val="00963A35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72Exact">
    <w:name w:val="Заголовок №7 (2) Exact"/>
    <w:basedOn w:val="a0"/>
    <w:uiPriority w:val="99"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72Exact1">
    <w:name w:val="Заголовок №7 (2) Exact1"/>
    <w:basedOn w:val="72"/>
    <w:uiPriority w:val="99"/>
    <w:rsid w:val="00963A3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8Exact">
    <w:name w:val="Основной текст (28) Exact"/>
    <w:basedOn w:val="a0"/>
    <w:link w:val="28"/>
    <w:uiPriority w:val="99"/>
    <w:locked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28Exact1">
    <w:name w:val="Основной текст (28) Exact1"/>
    <w:basedOn w:val="28Exact"/>
    <w:uiPriority w:val="99"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22Exact1">
    <w:name w:val="Основной текст (22) Exact1"/>
    <w:basedOn w:val="22Exact"/>
    <w:uiPriority w:val="99"/>
    <w:rsid w:val="00963A35"/>
    <w:rPr>
      <w:rFonts w:ascii="Arial" w:hAnsi="Arial" w:cs="Arial"/>
      <w:u w:val="none"/>
    </w:rPr>
  </w:style>
  <w:style w:type="character" w:customStyle="1" w:styleId="72">
    <w:name w:val="Заголовок №7 (2)_"/>
    <w:basedOn w:val="a0"/>
    <w:link w:val="721"/>
    <w:uiPriority w:val="99"/>
    <w:locked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720">
    <w:name w:val="Заголовок №7 (2)"/>
    <w:basedOn w:val="72"/>
    <w:uiPriority w:val="99"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30">
    <w:name w:val="Основной текст (23)"/>
    <w:basedOn w:val="23Exact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4">
    <w:name w:val="Основной текст (24)_"/>
    <w:basedOn w:val="a0"/>
    <w:link w:val="241"/>
    <w:uiPriority w:val="99"/>
    <w:locked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40">
    <w:name w:val="Основной текст (24)"/>
    <w:basedOn w:val="24"/>
    <w:uiPriority w:val="99"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620">
    <w:name w:val="Заголовок №6 (2)_"/>
    <w:basedOn w:val="a0"/>
    <w:link w:val="621"/>
    <w:uiPriority w:val="99"/>
    <w:locked/>
    <w:rsid w:val="00963A35"/>
    <w:rPr>
      <w:rFonts w:ascii="Arial" w:hAnsi="Arial" w:cs="Arial"/>
      <w:u w:val="none"/>
    </w:rPr>
  </w:style>
  <w:style w:type="character" w:customStyle="1" w:styleId="622">
    <w:name w:val="Заголовок №6 (2)"/>
    <w:basedOn w:val="620"/>
    <w:uiPriority w:val="99"/>
    <w:rsid w:val="00963A35"/>
    <w:rPr>
      <w:rFonts w:ascii="Arial" w:hAnsi="Arial" w:cs="Arial"/>
      <w:u w:val="none"/>
    </w:rPr>
  </w:style>
  <w:style w:type="character" w:customStyle="1" w:styleId="26">
    <w:name w:val="Основной текст (26)_"/>
    <w:basedOn w:val="a0"/>
    <w:link w:val="261"/>
    <w:uiPriority w:val="99"/>
    <w:locked/>
    <w:rsid w:val="00963A35"/>
    <w:rPr>
      <w:rFonts w:ascii="Times New Roman" w:hAnsi="Times New Roman" w:cs="Times New Roman"/>
      <w:b/>
      <w:bCs/>
      <w:u w:val="none"/>
    </w:rPr>
  </w:style>
  <w:style w:type="character" w:customStyle="1" w:styleId="260">
    <w:name w:val="Основной текст (26)"/>
    <w:basedOn w:val="26"/>
    <w:uiPriority w:val="99"/>
    <w:rsid w:val="00963A35"/>
    <w:rPr>
      <w:rFonts w:ascii="Times New Roman" w:hAnsi="Times New Roman" w:cs="Times New Roman"/>
      <w:b/>
      <w:bCs/>
      <w:u w:val="none"/>
    </w:rPr>
  </w:style>
  <w:style w:type="character" w:customStyle="1" w:styleId="222">
    <w:name w:val="Основной текст (2)2"/>
    <w:basedOn w:val="2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Exact4">
    <w:name w:val="Заголовок №2 Exact"/>
    <w:basedOn w:val="a0"/>
    <w:link w:val="29"/>
    <w:uiPriority w:val="99"/>
    <w:locked/>
    <w:rsid w:val="00963A35"/>
    <w:rPr>
      <w:rFonts w:ascii="Century Gothic" w:hAnsi="Century Gothic" w:cs="Century Gothic"/>
      <w:b/>
      <w:bCs/>
      <w:i/>
      <w:iCs/>
      <w:spacing w:val="-30"/>
      <w:sz w:val="22"/>
      <w:szCs w:val="22"/>
      <w:u w:val="none"/>
    </w:rPr>
  </w:style>
  <w:style w:type="character" w:customStyle="1" w:styleId="2Exact10">
    <w:name w:val="Заголовок №2 Exact1"/>
    <w:basedOn w:val="2Exact4"/>
    <w:uiPriority w:val="99"/>
    <w:rsid w:val="00963A35"/>
    <w:rPr>
      <w:rFonts w:ascii="Century Gothic" w:hAnsi="Century Gothic" w:cs="Century Gothic"/>
      <w:b/>
      <w:bCs/>
      <w:i/>
      <w:iCs/>
      <w:spacing w:val="-30"/>
      <w:sz w:val="22"/>
      <w:szCs w:val="22"/>
      <w:u w:val="none"/>
    </w:rPr>
  </w:style>
  <w:style w:type="character" w:customStyle="1" w:styleId="4Exact">
    <w:name w:val="Заголовок №4 Exact"/>
    <w:basedOn w:val="a0"/>
    <w:link w:val="42"/>
    <w:uiPriority w:val="99"/>
    <w:locked/>
    <w:rsid w:val="00963A35"/>
    <w:rPr>
      <w:rFonts w:ascii="Times New Roman" w:hAnsi="Times New Roman" w:cs="Times New Roman"/>
      <w:i/>
      <w:iCs/>
      <w:spacing w:val="-40"/>
      <w:sz w:val="50"/>
      <w:szCs w:val="50"/>
      <w:u w:val="none"/>
    </w:rPr>
  </w:style>
  <w:style w:type="character" w:customStyle="1" w:styleId="4Exact1">
    <w:name w:val="Заголовок №4 Exact1"/>
    <w:basedOn w:val="4Exact"/>
    <w:uiPriority w:val="99"/>
    <w:rsid w:val="00963A35"/>
    <w:rPr>
      <w:rFonts w:ascii="Times New Roman" w:hAnsi="Times New Roman" w:cs="Times New Roman"/>
      <w:i/>
      <w:iCs/>
      <w:spacing w:val="-40"/>
      <w:sz w:val="50"/>
      <w:szCs w:val="50"/>
      <w:u w:val="none"/>
    </w:rPr>
  </w:style>
  <w:style w:type="character" w:customStyle="1" w:styleId="23Exact">
    <w:name w:val="Основной текст (23) Exact"/>
    <w:basedOn w:val="a0"/>
    <w:link w:val="231"/>
    <w:uiPriority w:val="99"/>
    <w:locked/>
    <w:rsid w:val="00963A35"/>
    <w:rPr>
      <w:rFonts w:ascii="Times New Roman" w:hAnsi="Times New Roman" w:cs="Times New Roman"/>
      <w:sz w:val="20"/>
      <w:szCs w:val="20"/>
      <w:u w:val="none"/>
    </w:rPr>
  </w:style>
  <w:style w:type="character" w:customStyle="1" w:styleId="23Exact2">
    <w:name w:val="Основной текст (23) Exact2"/>
    <w:basedOn w:val="23Exact"/>
    <w:uiPriority w:val="99"/>
    <w:rsid w:val="00963A35"/>
    <w:rPr>
      <w:rFonts w:ascii="Times New Roman" w:hAnsi="Times New Roman" w:cs="Times New Roman"/>
      <w:sz w:val="20"/>
      <w:szCs w:val="20"/>
      <w:u w:val="none"/>
    </w:rPr>
  </w:style>
  <w:style w:type="character" w:customStyle="1" w:styleId="24Exact0">
    <w:name w:val="Основной текст (24) + Не полужирный Exact"/>
    <w:basedOn w:val="24"/>
    <w:uiPriority w:val="99"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9Exact">
    <w:name w:val="Основной текст (29) Exact"/>
    <w:basedOn w:val="a0"/>
    <w:link w:val="290"/>
    <w:uiPriority w:val="99"/>
    <w:locked/>
    <w:rsid w:val="00963A35"/>
    <w:rPr>
      <w:rFonts w:ascii="Times New Roman" w:hAnsi="Times New Roman" w:cs="Times New Roman"/>
      <w:sz w:val="13"/>
      <w:szCs w:val="13"/>
      <w:u w:val="none"/>
    </w:rPr>
  </w:style>
  <w:style w:type="character" w:customStyle="1" w:styleId="29Exact2">
    <w:name w:val="Основной текст (29) Exact2"/>
    <w:basedOn w:val="29Exact"/>
    <w:uiPriority w:val="99"/>
    <w:rsid w:val="00963A35"/>
    <w:rPr>
      <w:rFonts w:ascii="Times New Roman" w:hAnsi="Times New Roman" w:cs="Times New Roman"/>
      <w:sz w:val="13"/>
      <w:szCs w:val="13"/>
      <w:u w:val="none"/>
    </w:rPr>
  </w:style>
  <w:style w:type="character" w:customStyle="1" w:styleId="30Exact">
    <w:name w:val="Основной текст (30) Exact"/>
    <w:basedOn w:val="a0"/>
    <w:link w:val="300"/>
    <w:uiPriority w:val="99"/>
    <w:locked/>
    <w:rsid w:val="00963A35"/>
    <w:rPr>
      <w:rFonts w:ascii="Times New Roman" w:hAnsi="Times New Roman" w:cs="Times New Roman"/>
      <w:sz w:val="14"/>
      <w:szCs w:val="14"/>
      <w:u w:val="none"/>
    </w:rPr>
  </w:style>
  <w:style w:type="character" w:customStyle="1" w:styleId="30Exact1">
    <w:name w:val="Основной текст (30) Exact1"/>
    <w:basedOn w:val="30Exact"/>
    <w:uiPriority w:val="99"/>
    <w:rsid w:val="00963A35"/>
    <w:rPr>
      <w:rFonts w:ascii="Times New Roman" w:hAnsi="Times New Roman" w:cs="Times New Roman"/>
      <w:sz w:val="14"/>
      <w:szCs w:val="14"/>
      <w:u w:val="none"/>
    </w:rPr>
  </w:style>
  <w:style w:type="character" w:customStyle="1" w:styleId="31Exact">
    <w:name w:val="Основной текст (31) Exact"/>
    <w:basedOn w:val="a0"/>
    <w:link w:val="311"/>
    <w:uiPriority w:val="99"/>
    <w:locked/>
    <w:rsid w:val="00963A35"/>
    <w:rPr>
      <w:rFonts w:ascii="Times New Roman" w:hAnsi="Times New Roman" w:cs="Times New Roman"/>
      <w:spacing w:val="-10"/>
      <w:sz w:val="16"/>
      <w:szCs w:val="16"/>
      <w:u w:val="none"/>
    </w:rPr>
  </w:style>
  <w:style w:type="character" w:customStyle="1" w:styleId="31Exact1">
    <w:name w:val="Основной текст (31) Exact1"/>
    <w:basedOn w:val="31Exact"/>
    <w:uiPriority w:val="99"/>
    <w:rsid w:val="00963A35"/>
    <w:rPr>
      <w:rFonts w:ascii="Times New Roman" w:hAnsi="Times New Roman" w:cs="Times New Roman"/>
      <w:spacing w:val="-10"/>
      <w:sz w:val="16"/>
      <w:szCs w:val="16"/>
      <w:u w:val="none"/>
    </w:rPr>
  </w:style>
  <w:style w:type="character" w:customStyle="1" w:styleId="291">
    <w:name w:val="Основной текст (29) + Курсив"/>
    <w:aliases w:val="Интервал -1 pt Exact"/>
    <w:basedOn w:val="29Exact"/>
    <w:uiPriority w:val="99"/>
    <w:rsid w:val="00963A35"/>
    <w:rPr>
      <w:rFonts w:ascii="Times New Roman" w:hAnsi="Times New Roman" w:cs="Times New Roman"/>
      <w:i/>
      <w:iCs/>
      <w:spacing w:val="-20"/>
      <w:sz w:val="13"/>
      <w:szCs w:val="13"/>
      <w:u w:val="none"/>
    </w:rPr>
  </w:style>
  <w:style w:type="character" w:customStyle="1" w:styleId="29Exact1">
    <w:name w:val="Основной текст (29) Exact1"/>
    <w:basedOn w:val="29Exact"/>
    <w:uiPriority w:val="99"/>
    <w:rsid w:val="00963A35"/>
    <w:rPr>
      <w:rFonts w:ascii="Times New Roman" w:hAnsi="Times New Roman" w:cs="Times New Roman"/>
      <w:sz w:val="13"/>
      <w:szCs w:val="13"/>
      <w:u w:val="none"/>
    </w:rPr>
  </w:style>
  <w:style w:type="character" w:customStyle="1" w:styleId="1011pt">
    <w:name w:val="Основной текст (10) + 11 pt"/>
    <w:aliases w:val="Курсив3,Интервал 0 pt Exact3"/>
    <w:basedOn w:val="10Exact"/>
    <w:uiPriority w:val="99"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1011ptExact">
    <w:name w:val="Основной текст (10) + 11 pt Exact"/>
    <w:basedOn w:val="10Exact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10Exact1">
    <w:name w:val="Основной текст (10) Exact1"/>
    <w:basedOn w:val="10Exact"/>
    <w:uiPriority w:val="99"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32Exact">
    <w:name w:val="Основной текст (32) Exact"/>
    <w:basedOn w:val="a0"/>
    <w:link w:val="320"/>
    <w:uiPriority w:val="99"/>
    <w:locked/>
    <w:rsid w:val="00963A35"/>
    <w:rPr>
      <w:rFonts w:ascii="Times New Roman" w:hAnsi="Times New Roman" w:cs="Times New Roman"/>
      <w:sz w:val="9"/>
      <w:szCs w:val="9"/>
      <w:u w:val="none"/>
    </w:rPr>
  </w:style>
  <w:style w:type="character" w:customStyle="1" w:styleId="32Exact1">
    <w:name w:val="Основной текст (32) Exact1"/>
    <w:basedOn w:val="32Exact"/>
    <w:uiPriority w:val="99"/>
    <w:rsid w:val="00963A35"/>
    <w:rPr>
      <w:rFonts w:ascii="Times New Roman" w:hAnsi="Times New Roman" w:cs="Times New Roman"/>
      <w:sz w:val="9"/>
      <w:szCs w:val="9"/>
      <w:u w:val="none"/>
    </w:rPr>
  </w:style>
  <w:style w:type="character" w:customStyle="1" w:styleId="211">
    <w:name w:val="Основной текст (2) + Курсив1"/>
    <w:aliases w:val="Интервал 0 pt Exact2"/>
    <w:basedOn w:val="2"/>
    <w:uiPriority w:val="99"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2-1ptExact">
    <w:name w:val="Основной текст (2) + Интервал -1 pt Exact"/>
    <w:basedOn w:val="2"/>
    <w:uiPriority w:val="99"/>
    <w:rsid w:val="00963A35"/>
    <w:rPr>
      <w:rFonts w:ascii="Times New Roman" w:hAnsi="Times New Roman" w:cs="Times New Roman"/>
      <w:spacing w:val="-20"/>
      <w:sz w:val="22"/>
      <w:szCs w:val="22"/>
      <w:u w:val="none"/>
    </w:rPr>
  </w:style>
  <w:style w:type="character" w:customStyle="1" w:styleId="23ptExact">
    <w:name w:val="Основной текст (2) + Интервал 3 pt Exact"/>
    <w:basedOn w:val="2"/>
    <w:uiPriority w:val="99"/>
    <w:rsid w:val="00963A35"/>
    <w:rPr>
      <w:rFonts w:ascii="Times New Roman" w:hAnsi="Times New Roman" w:cs="Times New Roman"/>
      <w:spacing w:val="70"/>
      <w:sz w:val="22"/>
      <w:szCs w:val="22"/>
      <w:u w:val="none"/>
    </w:rPr>
  </w:style>
  <w:style w:type="character" w:customStyle="1" w:styleId="33Exact">
    <w:name w:val="Основной текст (33) Exact"/>
    <w:basedOn w:val="a0"/>
    <w:link w:val="330"/>
    <w:uiPriority w:val="99"/>
    <w:locked/>
    <w:rsid w:val="00963A35"/>
    <w:rPr>
      <w:rFonts w:ascii="Times New Roman" w:hAnsi="Times New Roman" w:cs="Times New Roman"/>
      <w:spacing w:val="-10"/>
      <w:sz w:val="13"/>
      <w:szCs w:val="13"/>
      <w:u w:val="none"/>
      <w:lang w:val="en-US" w:eastAsia="en-US"/>
    </w:rPr>
  </w:style>
  <w:style w:type="character" w:customStyle="1" w:styleId="33Exact3">
    <w:name w:val="Основной текст (33) Exact3"/>
    <w:basedOn w:val="33Exact"/>
    <w:uiPriority w:val="99"/>
    <w:rsid w:val="00963A35"/>
    <w:rPr>
      <w:rFonts w:ascii="Times New Roman" w:hAnsi="Times New Roman" w:cs="Times New Roman"/>
      <w:spacing w:val="-10"/>
      <w:sz w:val="13"/>
      <w:szCs w:val="13"/>
      <w:u w:val="none"/>
      <w:lang w:val="en-US" w:eastAsia="en-US"/>
    </w:rPr>
  </w:style>
  <w:style w:type="character" w:customStyle="1" w:styleId="33Exact2">
    <w:name w:val="Основной текст (33) Exact2"/>
    <w:basedOn w:val="33Exact"/>
    <w:uiPriority w:val="99"/>
    <w:rsid w:val="00963A35"/>
    <w:rPr>
      <w:rFonts w:ascii="Times New Roman" w:hAnsi="Times New Roman" w:cs="Times New Roman"/>
      <w:strike/>
      <w:spacing w:val="-10"/>
      <w:sz w:val="13"/>
      <w:szCs w:val="13"/>
      <w:u w:val="none"/>
      <w:lang w:val="en-US" w:eastAsia="en-US"/>
    </w:rPr>
  </w:style>
  <w:style w:type="character" w:customStyle="1" w:styleId="33Exact1">
    <w:name w:val="Основной текст (33) Exact1"/>
    <w:basedOn w:val="33Exact"/>
    <w:uiPriority w:val="99"/>
    <w:rsid w:val="00963A35"/>
    <w:rPr>
      <w:rFonts w:ascii="Times New Roman" w:hAnsi="Times New Roman" w:cs="Times New Roman"/>
      <w:spacing w:val="-10"/>
      <w:sz w:val="13"/>
      <w:szCs w:val="13"/>
      <w:u w:val="none"/>
      <w:lang w:val="en-US" w:eastAsia="en-US"/>
    </w:rPr>
  </w:style>
  <w:style w:type="character" w:customStyle="1" w:styleId="34Exact">
    <w:name w:val="Основной текст (34) Exact"/>
    <w:basedOn w:val="a0"/>
    <w:uiPriority w:val="99"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4Exact4">
    <w:name w:val="Основной текст (34) Exact4"/>
    <w:basedOn w:val="340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7Exact1">
    <w:name w:val="Основной текст (27) Exact1"/>
    <w:basedOn w:val="27"/>
    <w:uiPriority w:val="99"/>
    <w:rsid w:val="00963A35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34Exact3">
    <w:name w:val="Основной текст (34) Exact3"/>
    <w:basedOn w:val="340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347pt">
    <w:name w:val="Основной текст (34) + 7 pt"/>
    <w:aliases w:val="Курсив Exact4"/>
    <w:basedOn w:val="340"/>
    <w:uiPriority w:val="99"/>
    <w:rsid w:val="00963A35"/>
    <w:rPr>
      <w:rFonts w:ascii="Times New Roman" w:hAnsi="Times New Roman" w:cs="Times New Roman"/>
      <w:i/>
      <w:i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348">
    <w:name w:val="Основной текст (34) + 8"/>
    <w:aliases w:val="5 pt2,Курсив Exact3"/>
    <w:basedOn w:val="340"/>
    <w:uiPriority w:val="99"/>
    <w:rsid w:val="00963A35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4Exact2">
    <w:name w:val="Основной текст (34) Exact2"/>
    <w:basedOn w:val="340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34Arial">
    <w:name w:val="Основной текст (34) + Arial"/>
    <w:aliases w:val="7 pt Exact"/>
    <w:basedOn w:val="340"/>
    <w:uiPriority w:val="99"/>
    <w:rsid w:val="00963A35"/>
    <w:rPr>
      <w:rFonts w:ascii="Arial" w:hAnsi="Arial" w:cs="Arial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34Exact1">
    <w:name w:val="Основной текст (34) Exact1"/>
    <w:basedOn w:val="340"/>
    <w:uiPriority w:val="99"/>
    <w:rsid w:val="00963A3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Exact11">
    <w:name w:val="Основной текст (2) Exact1"/>
    <w:basedOn w:val="2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3Exact1">
    <w:name w:val="Основной текст (23) Exact1"/>
    <w:basedOn w:val="23Exact"/>
    <w:uiPriority w:val="99"/>
    <w:rsid w:val="00963A35"/>
    <w:rPr>
      <w:rFonts w:ascii="Times New Roman" w:hAnsi="Times New Roman" w:cs="Times New Roman"/>
      <w:sz w:val="20"/>
      <w:szCs w:val="20"/>
      <w:u w:val="none"/>
    </w:rPr>
  </w:style>
  <w:style w:type="character" w:customStyle="1" w:styleId="35Exact">
    <w:name w:val="Основной текст (35) Exact"/>
    <w:basedOn w:val="a0"/>
    <w:link w:val="35"/>
    <w:uiPriority w:val="99"/>
    <w:locked/>
    <w:rsid w:val="00963A35"/>
    <w:rPr>
      <w:rFonts w:ascii="Times New Roman" w:hAnsi="Times New Roman" w:cs="Times New Roman"/>
      <w:b/>
      <w:bCs/>
      <w:i/>
      <w:iCs/>
      <w:sz w:val="44"/>
      <w:szCs w:val="44"/>
      <w:u w:val="none"/>
    </w:rPr>
  </w:style>
  <w:style w:type="character" w:customStyle="1" w:styleId="35Exact1">
    <w:name w:val="Основной текст (35) Exact1"/>
    <w:basedOn w:val="35Exact"/>
    <w:uiPriority w:val="99"/>
    <w:rsid w:val="00963A35"/>
    <w:rPr>
      <w:rFonts w:ascii="Times New Roman" w:hAnsi="Times New Roman" w:cs="Times New Roman"/>
      <w:b/>
      <w:bCs/>
      <w:i/>
      <w:iCs/>
      <w:sz w:val="44"/>
      <w:szCs w:val="44"/>
      <w:u w:val="none"/>
    </w:rPr>
  </w:style>
  <w:style w:type="character" w:customStyle="1" w:styleId="340">
    <w:name w:val="Основной текст (34)_"/>
    <w:basedOn w:val="a0"/>
    <w:link w:val="341"/>
    <w:uiPriority w:val="99"/>
    <w:locked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42">
    <w:name w:val="Основной текст (34)"/>
    <w:basedOn w:val="340"/>
    <w:uiPriority w:val="99"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47pt1">
    <w:name w:val="Основной текст (34) + 7 pt1"/>
    <w:aliases w:val="Курсив2"/>
    <w:basedOn w:val="340"/>
    <w:uiPriority w:val="99"/>
    <w:rsid w:val="00963A35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343">
    <w:name w:val="Основной текст (34)3"/>
    <w:basedOn w:val="340"/>
    <w:uiPriority w:val="99"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7Exact">
    <w:name w:val="Основной текст (37) Exact"/>
    <w:basedOn w:val="a0"/>
    <w:link w:val="37"/>
    <w:uiPriority w:val="99"/>
    <w:locked/>
    <w:rsid w:val="00963A35"/>
    <w:rPr>
      <w:rFonts w:ascii="Arial" w:hAnsi="Arial" w:cs="Arial"/>
      <w:sz w:val="11"/>
      <w:szCs w:val="11"/>
      <w:u w:val="none"/>
    </w:rPr>
  </w:style>
  <w:style w:type="character" w:customStyle="1" w:styleId="37Exact1">
    <w:name w:val="Основной текст (37) Exact1"/>
    <w:basedOn w:val="37Exact"/>
    <w:uiPriority w:val="99"/>
    <w:rsid w:val="00963A35"/>
    <w:rPr>
      <w:rFonts w:ascii="Arial" w:hAnsi="Arial" w:cs="Arial"/>
      <w:sz w:val="11"/>
      <w:szCs w:val="11"/>
      <w:u w:val="none"/>
    </w:rPr>
  </w:style>
  <w:style w:type="character" w:customStyle="1" w:styleId="28-1ptExact">
    <w:name w:val="Основной текст (28) + Интервал -1 pt Exact"/>
    <w:basedOn w:val="28Exact"/>
    <w:uiPriority w:val="99"/>
    <w:rsid w:val="00963A35"/>
    <w:rPr>
      <w:rFonts w:ascii="Times New Roman" w:hAnsi="Times New Roman" w:cs="Times New Roman"/>
      <w:i/>
      <w:iCs/>
      <w:spacing w:val="-30"/>
      <w:sz w:val="22"/>
      <w:szCs w:val="22"/>
      <w:u w:val="none"/>
    </w:rPr>
  </w:style>
  <w:style w:type="character" w:customStyle="1" w:styleId="251">
    <w:name w:val="Основной текст (25)_"/>
    <w:basedOn w:val="a0"/>
    <w:link w:val="2510"/>
    <w:uiPriority w:val="99"/>
    <w:locked/>
    <w:rsid w:val="00963A35"/>
    <w:rPr>
      <w:rFonts w:ascii="Times New Roman" w:hAnsi="Times New Roman" w:cs="Times New Roman"/>
      <w:sz w:val="18"/>
      <w:szCs w:val="18"/>
      <w:u w:val="none"/>
    </w:rPr>
  </w:style>
  <w:style w:type="character" w:customStyle="1" w:styleId="252">
    <w:name w:val="Основной текст (25)"/>
    <w:basedOn w:val="251"/>
    <w:uiPriority w:val="99"/>
    <w:rsid w:val="00963A35"/>
    <w:rPr>
      <w:rFonts w:ascii="Times New Roman" w:hAnsi="Times New Roman" w:cs="Times New Roman"/>
      <w:sz w:val="18"/>
      <w:szCs w:val="18"/>
      <w:u w:val="none"/>
    </w:rPr>
  </w:style>
  <w:style w:type="character" w:customStyle="1" w:styleId="36">
    <w:name w:val="Основной текст (36)_"/>
    <w:basedOn w:val="a0"/>
    <w:link w:val="361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360">
    <w:name w:val="Основной текст (36)"/>
    <w:basedOn w:val="36"/>
    <w:uiPriority w:val="99"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368pt">
    <w:name w:val="Основной текст (36) + 8 pt"/>
    <w:basedOn w:val="36"/>
    <w:uiPriority w:val="99"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27">
    <w:name w:val="Основной текст (27)_"/>
    <w:basedOn w:val="a0"/>
    <w:link w:val="271"/>
    <w:uiPriority w:val="99"/>
    <w:locked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270">
    <w:name w:val="Основной текст (27)"/>
    <w:basedOn w:val="27"/>
    <w:uiPriority w:val="99"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20">
    <w:name w:val="Основной текст (34)2"/>
    <w:basedOn w:val="340"/>
    <w:uiPriority w:val="99"/>
    <w:rsid w:val="00963A35"/>
    <w:rPr>
      <w:rFonts w:ascii="Times New Roman" w:hAnsi="Times New Roman" w:cs="Times New Roman"/>
      <w:sz w:val="16"/>
      <w:szCs w:val="16"/>
      <w:u w:val="single"/>
    </w:rPr>
  </w:style>
  <w:style w:type="character" w:customStyle="1" w:styleId="273">
    <w:name w:val="Основной текст (27)3"/>
    <w:basedOn w:val="27"/>
    <w:uiPriority w:val="99"/>
    <w:rsid w:val="00963A35"/>
    <w:rPr>
      <w:rFonts w:ascii="Times New Roman" w:hAnsi="Times New Roman" w:cs="Times New Roman"/>
      <w:b/>
      <w:bCs/>
      <w:sz w:val="16"/>
      <w:szCs w:val="16"/>
      <w:u w:val="single"/>
    </w:rPr>
  </w:style>
  <w:style w:type="character" w:customStyle="1" w:styleId="272">
    <w:name w:val="Основной текст (27)2"/>
    <w:basedOn w:val="27"/>
    <w:uiPriority w:val="99"/>
    <w:rsid w:val="00963A35"/>
    <w:rPr>
      <w:rFonts w:ascii="Times New Roman" w:hAnsi="Times New Roman" w:cs="Times New Roman"/>
      <w:b/>
      <w:bCs/>
      <w:sz w:val="16"/>
      <w:szCs w:val="16"/>
      <w:u w:val="single"/>
    </w:rPr>
  </w:style>
  <w:style w:type="character" w:customStyle="1" w:styleId="37Exact0">
    <w:name w:val="Основной текст (37) + Малые прописные Exact"/>
    <w:basedOn w:val="37Exact"/>
    <w:uiPriority w:val="99"/>
    <w:rsid w:val="00963A35"/>
    <w:rPr>
      <w:rFonts w:ascii="Arial" w:hAnsi="Arial" w:cs="Arial"/>
      <w:smallCaps/>
      <w:sz w:val="11"/>
      <w:szCs w:val="11"/>
      <w:u w:val="none"/>
    </w:rPr>
  </w:style>
  <w:style w:type="character" w:customStyle="1" w:styleId="38Exact">
    <w:name w:val="Основной текст (38) Exact"/>
    <w:basedOn w:val="a0"/>
    <w:link w:val="38"/>
    <w:uiPriority w:val="99"/>
    <w:locked/>
    <w:rsid w:val="00963A35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38Exact2">
    <w:name w:val="Основной текст (38) Exact2"/>
    <w:basedOn w:val="38Exact"/>
    <w:uiPriority w:val="99"/>
    <w:rsid w:val="00963A35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38Consolas">
    <w:name w:val="Основной текст (38) + Consolas"/>
    <w:aliases w:val="Курсив Exact2"/>
    <w:basedOn w:val="38Exact"/>
    <w:uiPriority w:val="99"/>
    <w:rsid w:val="00963A35"/>
    <w:rPr>
      <w:rFonts w:ascii="Consolas" w:hAnsi="Consolas" w:cs="Consolas"/>
      <w:i/>
      <w:iCs/>
      <w:spacing w:val="0"/>
      <w:sz w:val="8"/>
      <w:szCs w:val="8"/>
      <w:u w:val="none"/>
      <w:lang w:val="en-US" w:eastAsia="en-US"/>
    </w:rPr>
  </w:style>
  <w:style w:type="character" w:customStyle="1" w:styleId="38Exact1">
    <w:name w:val="Основной текст (38) Exact1"/>
    <w:basedOn w:val="38Exact"/>
    <w:uiPriority w:val="99"/>
    <w:rsid w:val="00963A35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38Consolas1">
    <w:name w:val="Основной текст (38) + Consolas1"/>
    <w:aliases w:val="Курсив Exact1"/>
    <w:basedOn w:val="38Exact"/>
    <w:uiPriority w:val="99"/>
    <w:rsid w:val="00963A35"/>
    <w:rPr>
      <w:rFonts w:ascii="Consolas" w:hAnsi="Consolas" w:cs="Consolas"/>
      <w:i/>
      <w:iCs/>
      <w:spacing w:val="0"/>
      <w:sz w:val="8"/>
      <w:szCs w:val="8"/>
      <w:u w:val="none"/>
      <w:lang w:val="en-US" w:eastAsia="en-US"/>
    </w:rPr>
  </w:style>
  <w:style w:type="character" w:customStyle="1" w:styleId="7Exact10">
    <w:name w:val="Основной текст (7) Exact1"/>
    <w:basedOn w:val="7Exact"/>
    <w:uiPriority w:val="99"/>
    <w:rsid w:val="00963A35"/>
    <w:rPr>
      <w:rFonts w:ascii="Arial" w:hAnsi="Arial" w:cs="Arial"/>
      <w:sz w:val="14"/>
      <w:szCs w:val="14"/>
      <w:u w:val="none"/>
      <w:lang w:val="en-US" w:eastAsia="en-US"/>
    </w:rPr>
  </w:style>
  <w:style w:type="character" w:customStyle="1" w:styleId="2-1ptExact1">
    <w:name w:val="Основной текст (2) + Интервал -1 pt Exact1"/>
    <w:basedOn w:val="2"/>
    <w:uiPriority w:val="99"/>
    <w:rsid w:val="00963A35"/>
    <w:rPr>
      <w:rFonts w:ascii="Times New Roman" w:hAnsi="Times New Roman" w:cs="Times New Roman"/>
      <w:spacing w:val="-20"/>
      <w:sz w:val="22"/>
      <w:szCs w:val="22"/>
      <w:u w:val="none"/>
    </w:rPr>
  </w:style>
  <w:style w:type="character" w:customStyle="1" w:styleId="39Exact">
    <w:name w:val="Основной текст (39) Exact"/>
    <w:basedOn w:val="a0"/>
    <w:link w:val="39"/>
    <w:uiPriority w:val="99"/>
    <w:locked/>
    <w:rsid w:val="00963A35"/>
    <w:rPr>
      <w:rFonts w:ascii="Arial" w:hAnsi="Arial" w:cs="Arial"/>
      <w:spacing w:val="-10"/>
      <w:sz w:val="12"/>
      <w:szCs w:val="12"/>
      <w:u w:val="none"/>
    </w:rPr>
  </w:style>
  <w:style w:type="character" w:customStyle="1" w:styleId="39TimesNewRoman">
    <w:name w:val="Основной текст (39) + Times New Roman"/>
    <w:aliases w:val="61,5 pt1,Курсив1,Интервал 0 pt Exact1"/>
    <w:basedOn w:val="39Exact"/>
    <w:uiPriority w:val="99"/>
    <w:rsid w:val="00963A35"/>
    <w:rPr>
      <w:rFonts w:ascii="Times New Roman" w:hAnsi="Times New Roman" w:cs="Times New Roman"/>
      <w:i/>
      <w:iCs/>
      <w:spacing w:val="0"/>
      <w:sz w:val="13"/>
      <w:szCs w:val="13"/>
      <w:u w:val="none"/>
      <w:lang w:val="en-US" w:eastAsia="en-US"/>
    </w:rPr>
  </w:style>
  <w:style w:type="character" w:customStyle="1" w:styleId="39Exact1">
    <w:name w:val="Основной текст (39) Exact1"/>
    <w:basedOn w:val="39Exact"/>
    <w:uiPriority w:val="99"/>
    <w:rsid w:val="00963A35"/>
    <w:rPr>
      <w:rFonts w:ascii="Arial" w:hAnsi="Arial" w:cs="Arial"/>
      <w:spacing w:val="-10"/>
      <w:sz w:val="12"/>
      <w:szCs w:val="12"/>
      <w:u w:val="none"/>
    </w:rPr>
  </w:style>
  <w:style w:type="paragraph" w:customStyle="1" w:styleId="21">
    <w:name w:val="Основной текст (2)1"/>
    <w:basedOn w:val="a"/>
    <w:link w:val="2"/>
    <w:uiPriority w:val="99"/>
    <w:rsid w:val="00963A35"/>
    <w:pPr>
      <w:shd w:val="clear" w:color="auto" w:fill="FFFFFF"/>
      <w:spacing w:before="5640" w:after="108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1">
    <w:name w:val="Основной текст (3)1"/>
    <w:basedOn w:val="a"/>
    <w:link w:val="3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2"/>
      <w:szCs w:val="12"/>
    </w:rPr>
  </w:style>
  <w:style w:type="paragraph" w:customStyle="1" w:styleId="41">
    <w:name w:val="Основной текст (4)1"/>
    <w:basedOn w:val="a"/>
    <w:link w:val="4"/>
    <w:uiPriority w:val="99"/>
    <w:rsid w:val="00963A35"/>
    <w:pPr>
      <w:shd w:val="clear" w:color="auto" w:fill="FFFFFF"/>
      <w:spacing w:after="120" w:line="240" w:lineRule="atLeast"/>
    </w:pPr>
    <w:rPr>
      <w:rFonts w:ascii="Century Gothic" w:hAnsi="Century Gothic" w:cs="Century Gothic"/>
      <w:b/>
      <w:bCs/>
      <w:color w:val="auto"/>
      <w:sz w:val="17"/>
      <w:szCs w:val="17"/>
    </w:rPr>
  </w:style>
  <w:style w:type="paragraph" w:customStyle="1" w:styleId="12">
    <w:name w:val="Заголовок №1"/>
    <w:basedOn w:val="a"/>
    <w:link w:val="11"/>
    <w:uiPriority w:val="99"/>
    <w:rsid w:val="00963A35"/>
    <w:pPr>
      <w:shd w:val="clear" w:color="auto" w:fill="FFFFFF"/>
      <w:spacing w:before="120" w:after="180" w:line="240" w:lineRule="atLeast"/>
      <w:outlineLvl w:val="0"/>
    </w:pPr>
    <w:rPr>
      <w:rFonts w:ascii="Consolas" w:hAnsi="Consolas" w:cs="Consolas"/>
      <w:color w:val="auto"/>
      <w:spacing w:val="-80"/>
      <w:sz w:val="76"/>
      <w:szCs w:val="76"/>
    </w:rPr>
  </w:style>
  <w:style w:type="paragraph" w:customStyle="1" w:styleId="310">
    <w:name w:val="Заголовок №31"/>
    <w:basedOn w:val="a"/>
    <w:link w:val="32"/>
    <w:uiPriority w:val="99"/>
    <w:rsid w:val="00963A35"/>
    <w:pPr>
      <w:shd w:val="clear" w:color="auto" w:fill="FFFFFF"/>
      <w:spacing w:before="180" w:after="2160" w:line="240" w:lineRule="atLeast"/>
      <w:outlineLvl w:val="2"/>
    </w:pPr>
    <w:rPr>
      <w:rFonts w:ascii="Arial" w:hAnsi="Arial" w:cs="Arial"/>
      <w:b/>
      <w:bCs/>
      <w:color w:val="auto"/>
      <w:w w:val="50"/>
      <w:sz w:val="34"/>
      <w:szCs w:val="34"/>
      <w:lang w:val="en-US" w:eastAsia="en-US"/>
    </w:rPr>
  </w:style>
  <w:style w:type="paragraph" w:customStyle="1" w:styleId="60">
    <w:name w:val="Заголовок №6"/>
    <w:basedOn w:val="a"/>
    <w:link w:val="6"/>
    <w:uiPriority w:val="99"/>
    <w:rsid w:val="00963A35"/>
    <w:pPr>
      <w:shd w:val="clear" w:color="auto" w:fill="FFFFFF"/>
      <w:spacing w:before="2160" w:line="341" w:lineRule="exact"/>
      <w:jc w:val="center"/>
      <w:outlineLvl w:val="5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963A35"/>
    <w:pPr>
      <w:shd w:val="clear" w:color="auto" w:fill="FFFFFF"/>
      <w:spacing w:before="720" w:after="600" w:line="240" w:lineRule="atLeas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2">
    <w:name w:val="Основной текст (6)"/>
    <w:basedOn w:val="a"/>
    <w:link w:val="61"/>
    <w:uiPriority w:val="99"/>
    <w:rsid w:val="00963A35"/>
    <w:pPr>
      <w:shd w:val="clear" w:color="auto" w:fill="FFFFFF"/>
      <w:spacing w:before="1080" w:line="245" w:lineRule="exact"/>
      <w:jc w:val="center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7">
    <w:name w:val="Основной текст (7)"/>
    <w:basedOn w:val="a"/>
    <w:link w:val="7Exact"/>
    <w:uiPriority w:val="99"/>
    <w:rsid w:val="00963A35"/>
    <w:pPr>
      <w:shd w:val="clear" w:color="auto" w:fill="FFFFFF"/>
      <w:spacing w:line="101" w:lineRule="exact"/>
    </w:pPr>
    <w:rPr>
      <w:rFonts w:ascii="Arial" w:hAnsi="Arial" w:cs="Arial"/>
      <w:color w:val="auto"/>
      <w:sz w:val="14"/>
      <w:szCs w:val="14"/>
    </w:rPr>
  </w:style>
  <w:style w:type="paragraph" w:customStyle="1" w:styleId="8">
    <w:name w:val="Основной текст (8)"/>
    <w:basedOn w:val="a"/>
    <w:link w:val="8Exact"/>
    <w:uiPriority w:val="99"/>
    <w:rsid w:val="00963A35"/>
    <w:pPr>
      <w:shd w:val="clear" w:color="auto" w:fill="FFFFFF"/>
      <w:spacing w:line="101" w:lineRule="exact"/>
    </w:pPr>
    <w:rPr>
      <w:rFonts w:ascii="Arial" w:hAnsi="Arial" w:cs="Arial"/>
      <w:color w:val="auto"/>
      <w:w w:val="150"/>
      <w:sz w:val="13"/>
      <w:szCs w:val="13"/>
    </w:rPr>
  </w:style>
  <w:style w:type="paragraph" w:customStyle="1" w:styleId="a4">
    <w:name w:val="Подпись к таблице"/>
    <w:basedOn w:val="a"/>
    <w:link w:val="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1">
    <w:name w:val="Заголовок №5"/>
    <w:basedOn w:val="a"/>
    <w:link w:val="5Exact"/>
    <w:uiPriority w:val="99"/>
    <w:rsid w:val="00963A35"/>
    <w:pPr>
      <w:shd w:val="clear" w:color="auto" w:fill="FFFFFF"/>
      <w:spacing w:line="240" w:lineRule="atLeast"/>
      <w:outlineLvl w:val="4"/>
    </w:pPr>
    <w:rPr>
      <w:rFonts w:ascii="Arial" w:hAnsi="Arial" w:cs="Arial"/>
      <w:color w:val="auto"/>
    </w:rPr>
  </w:style>
  <w:style w:type="paragraph" w:customStyle="1" w:styleId="9">
    <w:name w:val="Основной текст (9)"/>
    <w:basedOn w:val="a"/>
    <w:link w:val="9Exact"/>
    <w:uiPriority w:val="99"/>
    <w:rsid w:val="00963A35"/>
    <w:pPr>
      <w:shd w:val="clear" w:color="auto" w:fill="FFFFFF"/>
      <w:spacing w:after="240" w:line="278" w:lineRule="exact"/>
    </w:pPr>
    <w:rPr>
      <w:rFonts w:ascii="Arial" w:hAnsi="Arial" w:cs="Arial"/>
      <w:color w:val="auto"/>
      <w:sz w:val="21"/>
      <w:szCs w:val="21"/>
    </w:rPr>
  </w:style>
  <w:style w:type="paragraph" w:customStyle="1" w:styleId="100">
    <w:name w:val="Основной текст (10)"/>
    <w:basedOn w:val="a"/>
    <w:link w:val="10Exact"/>
    <w:uiPriority w:val="99"/>
    <w:rsid w:val="00963A35"/>
    <w:pPr>
      <w:shd w:val="clear" w:color="auto" w:fill="FFFFFF"/>
      <w:spacing w:line="110" w:lineRule="exact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110">
    <w:name w:val="Основной текст (11)"/>
    <w:basedOn w:val="a"/>
    <w:link w:val="11Exact"/>
    <w:uiPriority w:val="99"/>
    <w:rsid w:val="00963A35"/>
    <w:pPr>
      <w:shd w:val="clear" w:color="auto" w:fill="FFFFFF"/>
      <w:spacing w:line="461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20">
    <w:name w:val="Основной текст (12)"/>
    <w:basedOn w:val="a"/>
    <w:link w:val="12Exact"/>
    <w:uiPriority w:val="99"/>
    <w:rsid w:val="00963A35"/>
    <w:pPr>
      <w:shd w:val="clear" w:color="auto" w:fill="FFFFFF"/>
      <w:spacing w:line="230" w:lineRule="exact"/>
    </w:pPr>
    <w:rPr>
      <w:rFonts w:ascii="Times New Roman" w:hAnsi="Times New Roman" w:cs="Times New Roman"/>
      <w:i/>
      <w:iCs/>
      <w:color w:val="auto"/>
      <w:sz w:val="11"/>
      <w:szCs w:val="11"/>
    </w:rPr>
  </w:style>
  <w:style w:type="paragraph" w:customStyle="1" w:styleId="23">
    <w:name w:val="Подпись к таблице (2)"/>
    <w:basedOn w:val="a"/>
    <w:link w:val="2Exact0"/>
    <w:uiPriority w:val="99"/>
    <w:rsid w:val="00963A35"/>
    <w:pPr>
      <w:shd w:val="clear" w:color="auto" w:fill="FFFFFF"/>
      <w:spacing w:line="115" w:lineRule="exact"/>
      <w:jc w:val="both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70">
    <w:name w:val="Заголовок №7"/>
    <w:basedOn w:val="a"/>
    <w:link w:val="7Exact0"/>
    <w:uiPriority w:val="99"/>
    <w:rsid w:val="00963A35"/>
    <w:pPr>
      <w:shd w:val="clear" w:color="auto" w:fill="FFFFFF"/>
      <w:spacing w:line="240" w:lineRule="atLeast"/>
      <w:outlineLvl w:val="6"/>
    </w:pPr>
    <w:rPr>
      <w:rFonts w:ascii="Arial" w:hAnsi="Arial" w:cs="Arial"/>
      <w:color w:val="auto"/>
      <w:sz w:val="21"/>
      <w:szCs w:val="21"/>
    </w:rPr>
  </w:style>
  <w:style w:type="paragraph" w:customStyle="1" w:styleId="71">
    <w:name w:val="Номер заголовка №7"/>
    <w:basedOn w:val="a"/>
    <w:link w:val="7Exact2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21"/>
      <w:szCs w:val="21"/>
    </w:rPr>
  </w:style>
  <w:style w:type="paragraph" w:customStyle="1" w:styleId="34">
    <w:name w:val="Подпись к таблице (3)"/>
    <w:basedOn w:val="a"/>
    <w:link w:val="3Exact"/>
    <w:uiPriority w:val="99"/>
    <w:rsid w:val="00963A35"/>
    <w:pPr>
      <w:shd w:val="clear" w:color="auto" w:fill="FFFFFF"/>
      <w:spacing w:line="115" w:lineRule="exact"/>
      <w:jc w:val="both"/>
    </w:pPr>
    <w:rPr>
      <w:rFonts w:ascii="Times New Roman" w:hAnsi="Times New Roman" w:cs="Times New Roman"/>
      <w:i/>
      <w:iCs/>
      <w:color w:val="auto"/>
      <w:sz w:val="11"/>
      <w:szCs w:val="11"/>
    </w:rPr>
  </w:style>
  <w:style w:type="paragraph" w:customStyle="1" w:styleId="13">
    <w:name w:val="Основной текст (13)"/>
    <w:basedOn w:val="a"/>
    <w:link w:val="13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color w:val="auto"/>
      <w:w w:val="150"/>
      <w:sz w:val="14"/>
      <w:szCs w:val="14"/>
    </w:rPr>
  </w:style>
  <w:style w:type="paragraph" w:customStyle="1" w:styleId="14">
    <w:name w:val="Основной текст (14)"/>
    <w:basedOn w:val="a"/>
    <w:link w:val="14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color w:val="auto"/>
      <w:sz w:val="9"/>
      <w:szCs w:val="9"/>
    </w:rPr>
  </w:style>
  <w:style w:type="paragraph" w:customStyle="1" w:styleId="15">
    <w:name w:val="Основной текст (15)"/>
    <w:basedOn w:val="a"/>
    <w:link w:val="15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16">
    <w:name w:val="Основной текст (16)"/>
    <w:basedOn w:val="a"/>
    <w:link w:val="16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44"/>
      <w:szCs w:val="44"/>
    </w:rPr>
  </w:style>
  <w:style w:type="paragraph" w:customStyle="1" w:styleId="17">
    <w:name w:val="Основной текст (17)"/>
    <w:basedOn w:val="a"/>
    <w:link w:val="17Exact"/>
    <w:uiPriority w:val="99"/>
    <w:rsid w:val="00963A35"/>
    <w:pPr>
      <w:shd w:val="clear" w:color="auto" w:fill="FFFFFF"/>
      <w:spacing w:line="240" w:lineRule="atLeast"/>
    </w:pPr>
    <w:rPr>
      <w:rFonts w:ascii="Bookman Old Style" w:hAnsi="Bookman Old Style" w:cs="Bookman Old Style"/>
      <w:i/>
      <w:iCs/>
      <w:color w:val="auto"/>
      <w:sz w:val="22"/>
      <w:szCs w:val="22"/>
    </w:rPr>
  </w:style>
  <w:style w:type="paragraph" w:customStyle="1" w:styleId="18">
    <w:name w:val="Основной текст (18)"/>
    <w:basedOn w:val="a"/>
    <w:link w:val="18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b/>
      <w:bCs/>
      <w:color w:val="auto"/>
      <w:spacing w:val="-10"/>
      <w:sz w:val="22"/>
      <w:szCs w:val="22"/>
    </w:rPr>
  </w:style>
  <w:style w:type="paragraph" w:customStyle="1" w:styleId="19">
    <w:name w:val="Основной текст (19)"/>
    <w:basedOn w:val="a"/>
    <w:link w:val="19Exact"/>
    <w:uiPriority w:val="99"/>
    <w:rsid w:val="00963A35"/>
    <w:pPr>
      <w:shd w:val="clear" w:color="auto" w:fill="FFFFFF"/>
      <w:spacing w:line="240" w:lineRule="atLeast"/>
    </w:pPr>
    <w:rPr>
      <w:rFonts w:ascii="Century Gothic" w:hAnsi="Century Gothic" w:cs="Century Gothic"/>
      <w:color w:val="auto"/>
      <w:sz w:val="13"/>
      <w:szCs w:val="13"/>
    </w:rPr>
  </w:style>
  <w:style w:type="paragraph" w:customStyle="1" w:styleId="200">
    <w:name w:val="Основной текст (20)"/>
    <w:basedOn w:val="a"/>
    <w:link w:val="20Exact"/>
    <w:uiPriority w:val="99"/>
    <w:rsid w:val="00963A35"/>
    <w:pPr>
      <w:shd w:val="clear" w:color="auto" w:fill="FFFFFF"/>
      <w:spacing w:line="240" w:lineRule="atLeast"/>
    </w:pPr>
    <w:rPr>
      <w:rFonts w:ascii="CordiaUPC" w:hAnsi="CordiaUPC" w:cs="CordiaUPC"/>
      <w:color w:val="auto"/>
      <w:spacing w:val="10"/>
      <w:sz w:val="22"/>
      <w:szCs w:val="22"/>
    </w:rPr>
  </w:style>
  <w:style w:type="paragraph" w:customStyle="1" w:styleId="210">
    <w:name w:val="Основной текст (21)"/>
    <w:basedOn w:val="a"/>
    <w:link w:val="21Exact"/>
    <w:uiPriority w:val="99"/>
    <w:rsid w:val="00963A35"/>
    <w:pPr>
      <w:shd w:val="clear" w:color="auto" w:fill="FFFFFF"/>
      <w:spacing w:line="216" w:lineRule="exact"/>
      <w:jc w:val="center"/>
    </w:pPr>
    <w:rPr>
      <w:rFonts w:ascii="Times New Roman" w:hAnsi="Times New Roman" w:cs="Times New Roman"/>
      <w:b/>
      <w:bCs/>
      <w:color w:val="auto"/>
      <w:sz w:val="19"/>
      <w:szCs w:val="19"/>
    </w:rPr>
  </w:style>
  <w:style w:type="paragraph" w:customStyle="1" w:styleId="221">
    <w:name w:val="Основной текст (22)"/>
    <w:basedOn w:val="a"/>
    <w:link w:val="22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</w:rPr>
  </w:style>
  <w:style w:type="paragraph" w:customStyle="1" w:styleId="2510">
    <w:name w:val="Основной текст (25)1"/>
    <w:basedOn w:val="a"/>
    <w:link w:val="251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261">
    <w:name w:val="Основной текст (26)1"/>
    <w:basedOn w:val="a"/>
    <w:link w:val="26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241">
    <w:name w:val="Основной текст (24)1"/>
    <w:basedOn w:val="a"/>
    <w:link w:val="24"/>
    <w:uiPriority w:val="99"/>
    <w:rsid w:val="00963A35"/>
    <w:pPr>
      <w:shd w:val="clear" w:color="auto" w:fill="FFFFFF"/>
      <w:spacing w:before="360" w:line="240" w:lineRule="atLeast"/>
      <w:jc w:val="center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71">
    <w:name w:val="Основной текст (27)1"/>
    <w:basedOn w:val="a"/>
    <w:link w:val="27"/>
    <w:uiPriority w:val="99"/>
    <w:rsid w:val="00963A35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color w:val="auto"/>
      <w:sz w:val="16"/>
      <w:szCs w:val="16"/>
    </w:rPr>
  </w:style>
  <w:style w:type="paragraph" w:customStyle="1" w:styleId="721">
    <w:name w:val="Заголовок №7 (2)1"/>
    <w:basedOn w:val="a"/>
    <w:link w:val="72"/>
    <w:uiPriority w:val="99"/>
    <w:rsid w:val="00963A35"/>
    <w:pPr>
      <w:shd w:val="clear" w:color="auto" w:fill="FFFFFF"/>
      <w:spacing w:after="180" w:line="240" w:lineRule="atLeast"/>
      <w:jc w:val="center"/>
      <w:outlineLvl w:val="6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8">
    <w:name w:val="Основной текст (28)"/>
    <w:basedOn w:val="a"/>
    <w:link w:val="28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10"/>
      <w:sz w:val="22"/>
      <w:szCs w:val="22"/>
    </w:rPr>
  </w:style>
  <w:style w:type="paragraph" w:customStyle="1" w:styleId="621">
    <w:name w:val="Заголовок №6 (2)1"/>
    <w:basedOn w:val="a"/>
    <w:link w:val="620"/>
    <w:uiPriority w:val="99"/>
    <w:rsid w:val="00963A35"/>
    <w:pPr>
      <w:shd w:val="clear" w:color="auto" w:fill="FFFFFF"/>
      <w:spacing w:before="300" w:line="240" w:lineRule="atLeast"/>
      <w:jc w:val="center"/>
      <w:outlineLvl w:val="5"/>
    </w:pPr>
    <w:rPr>
      <w:rFonts w:ascii="Arial" w:hAnsi="Arial" w:cs="Arial"/>
      <w:color w:val="auto"/>
    </w:rPr>
  </w:style>
  <w:style w:type="paragraph" w:customStyle="1" w:styleId="29">
    <w:name w:val="Заголовок №2"/>
    <w:basedOn w:val="a"/>
    <w:link w:val="2Exact4"/>
    <w:uiPriority w:val="99"/>
    <w:rsid w:val="00963A35"/>
    <w:pPr>
      <w:shd w:val="clear" w:color="auto" w:fill="FFFFFF"/>
      <w:spacing w:line="240" w:lineRule="atLeast"/>
      <w:outlineLvl w:val="1"/>
    </w:pPr>
    <w:rPr>
      <w:rFonts w:ascii="Century Gothic" w:hAnsi="Century Gothic" w:cs="Century Gothic"/>
      <w:b/>
      <w:bCs/>
      <w:i/>
      <w:iCs/>
      <w:color w:val="auto"/>
      <w:spacing w:val="-30"/>
      <w:sz w:val="22"/>
      <w:szCs w:val="22"/>
    </w:rPr>
  </w:style>
  <w:style w:type="paragraph" w:customStyle="1" w:styleId="42">
    <w:name w:val="Заголовок №4"/>
    <w:basedOn w:val="a"/>
    <w:link w:val="4Exact"/>
    <w:uiPriority w:val="99"/>
    <w:rsid w:val="00963A35"/>
    <w:pPr>
      <w:shd w:val="clear" w:color="auto" w:fill="FFFFFF"/>
      <w:spacing w:line="240" w:lineRule="atLeast"/>
      <w:outlineLvl w:val="3"/>
    </w:pPr>
    <w:rPr>
      <w:rFonts w:ascii="Times New Roman" w:hAnsi="Times New Roman" w:cs="Times New Roman"/>
      <w:i/>
      <w:iCs/>
      <w:color w:val="auto"/>
      <w:spacing w:val="-40"/>
      <w:sz w:val="50"/>
      <w:szCs w:val="50"/>
    </w:rPr>
  </w:style>
  <w:style w:type="paragraph" w:customStyle="1" w:styleId="231">
    <w:name w:val="Основной текст (23)1"/>
    <w:basedOn w:val="a"/>
    <w:link w:val="23Exact"/>
    <w:uiPriority w:val="99"/>
    <w:rsid w:val="00963A35"/>
    <w:pPr>
      <w:shd w:val="clear" w:color="auto" w:fill="FFFFFF"/>
      <w:spacing w:before="180" w:after="360" w:line="240" w:lineRule="atLeas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90">
    <w:name w:val="Основной текст (29)"/>
    <w:basedOn w:val="a"/>
    <w:link w:val="29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3"/>
      <w:szCs w:val="13"/>
    </w:rPr>
  </w:style>
  <w:style w:type="paragraph" w:customStyle="1" w:styleId="300">
    <w:name w:val="Основной текст (30)"/>
    <w:basedOn w:val="a"/>
    <w:link w:val="30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311">
    <w:name w:val="Основной текст (31)"/>
    <w:basedOn w:val="a"/>
    <w:link w:val="31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-10"/>
      <w:sz w:val="16"/>
      <w:szCs w:val="16"/>
    </w:rPr>
  </w:style>
  <w:style w:type="paragraph" w:customStyle="1" w:styleId="320">
    <w:name w:val="Основной текст (32)"/>
    <w:basedOn w:val="a"/>
    <w:link w:val="32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9"/>
      <w:szCs w:val="9"/>
    </w:rPr>
  </w:style>
  <w:style w:type="paragraph" w:customStyle="1" w:styleId="330">
    <w:name w:val="Основной текст (33)"/>
    <w:basedOn w:val="a"/>
    <w:link w:val="33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-10"/>
      <w:sz w:val="13"/>
      <w:szCs w:val="13"/>
      <w:lang w:val="en-US" w:eastAsia="en-US"/>
    </w:rPr>
  </w:style>
  <w:style w:type="paragraph" w:customStyle="1" w:styleId="341">
    <w:name w:val="Основной текст (34)1"/>
    <w:basedOn w:val="a"/>
    <w:link w:val="340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35">
    <w:name w:val="Основной текст (35)"/>
    <w:basedOn w:val="a"/>
    <w:link w:val="35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44"/>
      <w:szCs w:val="44"/>
    </w:rPr>
  </w:style>
  <w:style w:type="paragraph" w:customStyle="1" w:styleId="37">
    <w:name w:val="Основной текст (37)"/>
    <w:basedOn w:val="a"/>
    <w:link w:val="37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1"/>
      <w:szCs w:val="11"/>
    </w:rPr>
  </w:style>
  <w:style w:type="paragraph" w:customStyle="1" w:styleId="361">
    <w:name w:val="Основной текст (36)1"/>
    <w:basedOn w:val="a"/>
    <w:link w:val="36"/>
    <w:uiPriority w:val="99"/>
    <w:rsid w:val="00963A35"/>
    <w:pPr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38">
    <w:name w:val="Основной текст (38)"/>
    <w:basedOn w:val="a"/>
    <w:link w:val="38Exact"/>
    <w:uiPriority w:val="99"/>
    <w:rsid w:val="00963A35"/>
    <w:pPr>
      <w:shd w:val="clear" w:color="auto" w:fill="FFFFFF"/>
      <w:spacing w:line="240" w:lineRule="atLeast"/>
      <w:jc w:val="both"/>
    </w:pPr>
    <w:rPr>
      <w:rFonts w:ascii="Bookman Old Style" w:hAnsi="Bookman Old Style" w:cs="Bookman Old Style"/>
      <w:color w:val="auto"/>
      <w:sz w:val="8"/>
      <w:szCs w:val="8"/>
      <w:lang w:val="en-US" w:eastAsia="en-US"/>
    </w:rPr>
  </w:style>
  <w:style w:type="paragraph" w:customStyle="1" w:styleId="39">
    <w:name w:val="Основной текст (39)"/>
    <w:basedOn w:val="a"/>
    <w:link w:val="39Exact"/>
    <w:uiPriority w:val="99"/>
    <w:rsid w:val="00963A35"/>
    <w:pPr>
      <w:shd w:val="clear" w:color="auto" w:fill="FFFFFF"/>
      <w:spacing w:line="240" w:lineRule="atLeast"/>
      <w:jc w:val="both"/>
    </w:pPr>
    <w:rPr>
      <w:rFonts w:ascii="Arial" w:hAnsi="Arial" w:cs="Arial"/>
      <w:color w:val="auto"/>
      <w:spacing w:val="-10"/>
      <w:sz w:val="12"/>
      <w:szCs w:val="12"/>
    </w:rPr>
  </w:style>
  <w:style w:type="table" w:styleId="a5">
    <w:name w:val="Table Grid"/>
    <w:basedOn w:val="a1"/>
    <w:uiPriority w:val="99"/>
    <w:rsid w:val="00594B55"/>
    <w:pPr>
      <w:spacing w:after="0" w:line="264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ice-currency">
    <w:name w:val="price-currency"/>
    <w:basedOn w:val="a0"/>
    <w:uiPriority w:val="99"/>
    <w:rsid w:val="00F11765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A5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D02"/>
    <w:rPr>
      <w:rFonts w:ascii="Tahoma" w:hAnsi="Tahoma" w:cs="Tahoma"/>
      <w:color w:val="000000"/>
      <w:sz w:val="16"/>
      <w:szCs w:val="16"/>
    </w:rPr>
  </w:style>
  <w:style w:type="paragraph" w:styleId="a8">
    <w:name w:val="Normal (Web)"/>
    <w:basedOn w:val="a"/>
    <w:uiPriority w:val="99"/>
    <w:unhideWhenUsed/>
    <w:rsid w:val="005847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List Paragraph"/>
    <w:basedOn w:val="a"/>
    <w:uiPriority w:val="34"/>
    <w:qFormat/>
    <w:rsid w:val="00296364"/>
    <w:pPr>
      <w:ind w:left="720"/>
      <w:contextualSpacing/>
    </w:pPr>
  </w:style>
  <w:style w:type="character" w:customStyle="1" w:styleId="priceval">
    <w:name w:val="price_val"/>
    <w:basedOn w:val="a0"/>
    <w:rsid w:val="00A76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7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rinasirius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8B79C-7935-435C-A104-74D1F417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Kolesnikova</cp:lastModifiedBy>
  <cp:revision>21</cp:revision>
  <cp:lastPrinted>2018-02-13T13:14:00Z</cp:lastPrinted>
  <dcterms:created xsi:type="dcterms:W3CDTF">2018-02-18T16:35:00Z</dcterms:created>
  <dcterms:modified xsi:type="dcterms:W3CDTF">2018-02-19T12:23:00Z</dcterms:modified>
</cp:coreProperties>
</file>